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e41a" w14:textId="4a6e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23 декабря 2025 года №36/6-VIII "О бюджете Акбулакского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26 августа 2026 года № 43/6-VIII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Марқакөл" "О бюджете Акбулакского сельского округа на 2026-2028 годы" от 23 декабря 2025 года №36/6-VIII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63527,0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61795.0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64844,4тысяч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-1317,4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1317,4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1317,4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района Марқакөл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61795.0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61795.0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61795.0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61795.0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IV. САЛЬДО ПО ОПЕРАЦИЯМ С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