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a1ed" w14:textId="e47a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23 декабря 2025 года № 36/5-VIII "О бюлжете Тоскаинского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26 августа 2026 года № 43/5-VIII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Тоскаинского сельского округа на 2026-2028 годы" от 23 декабря 2025 года № 36/6 -VІII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Тоскаинского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88655,4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–83514,4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88655,4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2026года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IV. САЛЬДО ПО ОПЕРАЦИЯМ С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