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01ca5" w14:textId="3e01c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Марқакөл от 23 декабря 2025 года № 36/2-VІII "О бюджете Маркакольского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Марқакөл Восточно-Казахстанской области от 26 августа 2026 года № 43/2-VIII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    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Марқакөл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Марқакөл "О бюджете Маркакольского сельского округа на 2026-2028 годы" от 23 декабря 2025 года № 36/2-VІII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Маркакольского сельского округа района Марқакөл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274989,9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-20000,0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-254989,9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затраты- 288995,7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- 14005,8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- 14005,8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- 14005,8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- 14005,8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Марқакөл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августа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Марқакөл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Маркакольского сельского округа  района Марқакөл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254989,9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селах, поселках, сельских округах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