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b30e" w14:textId="04bb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Марқакөл от 29 апреля 2025 года № 22/10-VIII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25 августа 2026 года № 42/3-VIII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"Об утверждении Правил оказания социальной помощи, установления размеров и определения перечня отдельных категорий нуждающихся граждан" 29 апреля 2025 года № 22/10-VIII (зарегистрировано в Реестре государственной регистрации нормативных правовых актов за № 209924)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22/10-VIII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изменении в решение маслихата района Марқакөл от 29 апреля 2025 года № 22/10-VIII "Об утверждении Правил оказания социальной помощи, установления размеров и определения перечня отдельных категорий нуждающихся граждан"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 специальная комиссия – комиссия, создаваемая решением акима района Марқакөл,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района Марқакөл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района Марқакөл",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 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 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 статьи 71, пунктом 3 статьи 170, пунктом 3 статьи 229 Социального кодекса Республики Казахстан, подпунктом 2) пункта 1 статьи 10, подпунктом 2) пункта 1 статьи 11, подпунктом 2) пункта 1 статьи 12, подпунктом 2) статьи 13, статьей 17  Закона Республики Казахстан "О ветеранах", оказываются в порядке, определенном настоящими Правилами.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района Марқакөл.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 и 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(один раз в год) в виде денежных выплат.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следующим категориям граждан: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15 000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- 15 000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(2003–2008 гг.) - 150 000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- 5 000 000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которые в период Великой Отечественной войны были переведены на положение военнослужащих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- 80 000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жертвами политических репрессий или пострадавшими от политических репрессий, имеющим инвалидность или являющимся пенсионерами – 13 000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- 15 000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оправданным лицам, подвергшимся репрессиям за участие в событиях 17-18 декабря 1986 года в Казахстане – 200 000 тенге.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отнесения граждан к категории нуждающихся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в денежной форме оказывается следующим категориям получателей: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учетом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социально значимое заболевания - 20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среднедушевой доход, не превышающий порог, установленный местными представительными органами, - до 100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недвижимому имуществу вследствие стихийного бедствия - 100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недвижимому имуществу вследствие пожара - 100 месячных расчетных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по данным основаниям составляют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сопровождающим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организации, 1 раз в год в размере семидесяти процентов от гарантированной суммы на соответствующий период,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выплачивается при представлении следующего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проживания в санаторно-курортной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по данному основанию составляют в течение двух месяцев со дня наступления событий.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в денежной форме оказывается периодически (ежемесячно) без учета среднедушевого дохода: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района Марқакөл" Управления здравоохранения Восточно-Казахстанской области - семь месячных расчетных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Порог среднедушевого дохода для назначения помощи по основаниям,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устанавливается в размере двукратной величины прожиточного минимума.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видов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оказания социальной помощи и (или) проведения обследования материально-бытового положения лица (семьи) утверждается местным представительным органом.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нуждающихся, утвержденным местным представительным органом.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