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6a3b" w14:textId="d066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23 декабря 2025 года № 36/5-VIII "О бюлжете Тоскаинского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15 мая 2026 года № 40/5-VIII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Тоскаинского сельского округа на 2026-2028 годы" от 23 декабря 2025 года № 36/6 -VІII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Тоскаинского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93655,4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–88514,4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93655,4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2026года № 40/5-VIII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