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4878" w14:textId="cd54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23 декабря 2025 года № 36/4-VIII О бюджете Калжырского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15 мая 2026 года № 40/4-VIII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Калжырского сельского округа на 2026-2028 годы" от 23 декабря 2025 года №36/4-VIII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Калжырского сельского округа района Марқакөл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–102129,4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-7150,0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94979,4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102129,5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40/4-VIII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неиспользоапнных(недоиспользованных) целевых трансфертов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ФИНАНСОВЫМИ АКТИВАМИ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