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a252" w14:textId="91ea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23 декабря 2025 года № 36/2-VІII "О бюджете Маркакольского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15 мая 2026 года № 40/2-VIII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Маркакольского сельского округа на 2026-2028 годы" от 23 декабря 2025 года № 36/2-VІII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Маркакольского сельского округа района Марқакөл на 2026-2028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 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287990,0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-20000,0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-267990,0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затраты- 289089,8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- 1099,8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- 1099,8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№40/2-VIII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Марқакөл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 района Марқакөл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