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39b2" w14:textId="9b93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Үлкен Нарын от 8 января 2024 года №1/6-VIII "Об утверждении положения государственного учреждения "Аппарат маслихата района Үлкен Нарын"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31 июля 2026 года № 26/264-VIII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"Об утверждении положения государственного учреждения "Аппарат маслихата района Үлкен Нарын" от 8 января 2024 года №1/6-VІII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"Аппарат маслихата района Үлкен Нарын" утвержденного настоящим решением, изложить в новой редакции: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Управление государственным органом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маслихата: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руководителя аппарата маслихата.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Общее руководство Аппаратом маслихата осуществлюется руководителем аппарата маслихата района Үлкен Нарын.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аппарата маслихата: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аппарата маслихата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государственные должности и освобождает от государственных должностей административных государственных служащих корпуса "Б"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общее руководство деятельностью дисциплинарной и конкурсной комиссий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государственных служащих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сессии маслихата, заседания постоянных и временных комиссий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готовит проекты решений маслихата, приказы по командированию депутатов маслихата и возложению обязанностей в случае отсутствия председателя маслихата или председателя постоянной комиссии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мероприятия по повышению квалификации депутатов;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на руководителя аппарата.".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