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1d30" w14:textId="9a01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Үлкен Нарын от 4 июля 2024 года № 4/23-VIII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10 июля 2026 года № 25/248-VIII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Үлкен Нарын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"Об утверждении Правил оказания социальной помощи, установления размеров и определения перечня отдельных категорий нуждающихся граждан" от 4 июля 2024 года №4/23-VIII (зарегистрировано в Реестре государственной регистрации нормативных правовых актов под № 9053-16)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Социальная помощь предоставляется единовременно и (или) периодически (ежемесячно, один раз в год), осуществляется с месяца обращения.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устанавливается в размере не менее 2,5-кратного месячного расчетного показателя и назначается один раз в календарном году.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Социальная помощь к праздничным дням и памятным датам оказывается следующим категориям граждан: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150 000 (сто пятьдесят тысяч)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150 000 (сто пятьдесят тысяч)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150 000 (сто пятьдесят тысяч)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150 000 (сто пятьдесят тысяч)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150 000 (сто пятьдесят тысяч)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150 000 (сто пятьдесят тысяч)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150 000 (сто пятьдесят тысяч)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– 15 000 (пятнадцать тысяч)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(но не более чем до достижения двадцатитрехлетнего возраста) – 15 000 (пятнадцать тысяч)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Отечества-7 мая: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150 000 (сто пятьдесят тысяч)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150 000 (сто пятьдесят тысяч)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150 000 (сто пятьдесят тысяч)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в размере 150 000 (сто пятьдесят тысяч)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эвакуированные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- в размере 150 000 (сто пятьдесят тысяч)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аварий, ядерных испытаний, и их детям, инвалидность которых генетически связана с радиационным облучением одного из родителей – 70 000 (семьдесят тысяч)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15000 (пятнадцать тысяч)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победы-9 мая: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-5 000 000 (пять миллионов)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5 000 000 (пять миллионов)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 – 130 000 (сто тридцать тысяч)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входившим в состав действующей армии в период Великой Отечественной войны – 130 000 (сто тридцать тысяч)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– 130 000 (сто тридцать тысяч)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130 000 (сто тридцать тысяч)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которые в период Великой Отечественной войны были переведены на положение военнослужащих – 130 000 (сто тридцать тысяч)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- 130 000 (сто тридцать тысяч)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130 000 (сто тридцать тысяч)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130 000 (сто тридцать тысяч)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130 000 (сто тридцать тысяч)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ненагражденным орденами и медалями бывшего Союза ССР за самоотверженный труд и безупречную воинскую службу в тылу в годы Великой Отечественной войны – 80 000 (восемьдесят тысяч)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– 31 мая: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признанным в судебном порядке либо ином установленном Законом Республики Казахстан "О реабилитации жертв политических репрессий" порядке жертвами политических репрессий или пострадавшими от политических репрессий – в размере 13 000 (тринадцать тысяч) теңге.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закрытия Семипалатинского испытательного ядерного полигона – 29 августа: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- 15 000 (пятнадцать тысяч)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Независимости – 16 декабря: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200000 (двести тысяч) теңге.".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Основаниями для отнесения граждан к категории нуждающихся являются: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бюджете.".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Единовременная социальная помощь в денежной форме оказывается следующим категориям получателей: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учетом среднедушевого дохода: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среднедушевой доход, не превышающий порог, установленный местными представительными органами - до 100 (сто) месячных расчетных показателя.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без учета среднедушевого дохода: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 (семьям), имеющим наличие социально значимого заболевания - 20 (двадцать) месячных расчетных показателя;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причинения ущерба гражданину (семье) либо его недвижимому имуществу вследствие стихийного бедствия – 100 (сто) месячных расчетных показателя;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ущерба гражданину (семье) либо его недвижимому имуществу вследствие пожара – 100 (сто) месячных расчетных показателя.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лицам, сопровождающим лицо с инвалидностью первой группы на санаторно-курортное лечение, имеет право на возмещение местными исполнительными органами стоимости пребывания в санаторно-курортной организации, 1 раз в год в размере семидесяти процентов от гарантированной суммы на соответствующий период, предоставляемой в качестве возмещения стоимости санаторно-курортного лечения, определяемой уполномоченным государственным органом (за исключением лиц с инвалидностью, получивших трудовое увечье или профессиональное заболевание по вине работодателя).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выплачивается при представлении следующего документа: документ, подтверждающий факт проживания в санаторно-курортной организации. Сроки обращения по данному основанию составляют в течение двух месяцев со дня наступления событий.".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10 изложить в следующей редакции: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гражданам, страдающим туберкулезным заболеванием и находящимся на амбулаторном этапе лечения согласно предоставленного списка коммунального государственного предприятия на праве хозяйственного ведения "Районная больница района Үлкен Нарын" Управления здравоохранения Восточно-Казахстанской области - 7 (семь) месячных расчетных показателя.".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Порог среднедушевого дохода для назначения помощи, устанавливается в размере двукратной величины прожиточного минимума Республики Казахстан.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обращения за социальной помощью по основаниям указанным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составляют в течение трех месяцев со дня наступления событий.".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абзацем: 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исчислении и оказании социальной помощи все суммы, исчисленные в тиынах, подлежат округлению до одного тенге независимо от суммы тиынов.".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направления получателя на проживание в центры оказания специальных социальных услуг.".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