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98c6" w14:textId="8a39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Үлкен Нарын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19 мая 2026 года № 24/242-VIII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маслихат района Үлкен Нарын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Үлкен Нарын на 2026-2030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24/242-VIII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Үлкен Нарын на 2026-2030 годы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району Үлкен Нарын на 2026-2030 годы (далее – План) разработан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24 апреля 2017 года №173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животных", Приказом Министра сельского хозяйства Республики Казахстан от 29 июля 2024 года № 263 "Об утверждении типового плана по управлению пастбищами и их использованию".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приложения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 (официальная статистическая информация по статистике животноводства предоставлена КГП на ПХВ "Катонқарағай-Вет" Управления ветеринарии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(карта) с обозначением рекомендуемых схем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(карта) с обозначением пастбищ, которые могут быть предоставлены в землепользование пастбищепользователям,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территории района Үлкен Нарын, к которому относится: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2026 - 2030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района Үлкен Нарын и информационной системы государственного земельного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района Үлкен Нарын,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классифика-тора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пастбищ по категориям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113237,76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33383,33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113237,76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33383,33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Cвинчатка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Hовополяковский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Бесюй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Hово-Хайрузовский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Егынды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636342200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Абдрашев Айдарбек Адилович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621125302771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Еркин Зайнолдинович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700704301001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Еркин Зайнолдинович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700704301001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Абдуллина Гаухар Алкабековна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641104400057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Абекова Кульбакти Солтанбекқызы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691124400203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Ержан Епенович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630619301669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Мурат Камальбекович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760716302363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Абиева Резида Шавкатовна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630102402922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АбилмажиновОмерзак Акрашевич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671117301283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Азбаев Азамат Акатаевич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690609300191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Акижанов Ринат Кадылбекович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770424300966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Акижанов Ринат Кадылбекович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770424300966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Алдабергенев Ибрай Калибекович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590209301818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Алдабергенев Ибрай Калибекович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590209301818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5071030092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Алдабергенев Ибрай Калибекович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590209301818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5071030093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Алдабергенев Ибрай Калибекович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590209301818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Алдабергенев Ибрай Калибекович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590209301818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Алдабергенев Ибрай Калибекович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590209301818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Алдабергенев Ибрай Калибекович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590209301818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Алдабергенев Ибрай Калибекович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590209301818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Алипбаев Марат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540223302229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5337027313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Казез Сагидолдинович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570218300314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Алханова Шынаркуль Таубалдыновна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500423400526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Алханова Шынаркуль Таубалдыновна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500423400526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Алханова Шынаркуль Таубалдыновна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500423400526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Алюетова Мадина Булатовна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861112400363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Ангашинов Сейелхан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620829302230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Ануфриев Евгений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810624302850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Арчабаев Серик Амангельдинович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770729301156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5337036466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Али Толеуханович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750201300424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Дамир Сейлханович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841011301749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Хамит Сеилханович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820831300594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Муслим Шабданович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630930300275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5337036765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Ауттинов Нурлан Курметович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670309302331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Ахметжанов Каиргазы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440915300114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Ерболат Абайханович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910901351012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Қарлыға Мұсатайқызы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570320400152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Аяганова Лязат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401107402020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Аяганова Лязат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401107402020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Аяганова Лязат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401107402020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Аяганова Лязат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401107402020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Байгонусова Назира Болаткановна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731118401744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 Нұрланбек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700101302557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Ержан Тюспекович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510815301055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Ержан Тюспекович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510815301055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Байспаров Аргынгазы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391027300207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Байспаров Аргынгазы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391027300207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Амантай Кабдошевич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420427300079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Елена Васильевна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801130402248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Бақтияров Дидар Кәрімжанұлы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901120301051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Бақтияров Дидар Кәрімжанұлы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901120301051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Бақтияров Дидар Кәрімжанұлы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901120301051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Бақтияров Дидар Кәрімжанұлы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901120301051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Бақтияров Дидар Кәрімжанұлы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901120301051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Бақтияров Дидар Кәрімжанұлы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901120301051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Бақтияров Дидар Кәрімжанұлы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901120301051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Бақтияров Дидар Кәрімжанұлы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901120301051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Баркенева Бакытгуль Жанузаковна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790314400383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Батырканова Нурсагиля Кисабековна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601208402498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Батырканова Нурсагиля Кисабековна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601208402498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Батырканова Нурсагиля Кисабековна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601208402498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Айдар Амантаевич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871222300921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5337039134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 Ербол Тулепбергенович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540820302234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Николай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560722300209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Бердюгина Тамара Викторовна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610925400365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Абзал Болатович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920925350730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Абзал Болатович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920925350730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Абзал Болатович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920925350730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Абзал Болатович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920925350730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Болатханулы Бауржан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880331302533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Болгибаев Алимкан Адылбекович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760111300982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Болгибаев Алимкан Адылбекович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760111300982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Борецкий Николай Францевич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530206301741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 Григорий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860627300166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5337043000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Булгынов Сансызбай Токтарканович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500426300229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Булгынов Сансызбай Токтарканович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500426300229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Бухряков Владимир Иванович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630802301148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Вахрушев Виктор Пимонович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460601300359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Дмитрий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741028302947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Дмитрий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741028302947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Дмитрий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741028302947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Дмитрий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741028302947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Дмитрий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741028302947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Дмитрий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741028302947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Дмитрий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741028302947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Дмитрий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741028302947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Дмитрий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741028302947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5337030060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Дмитрий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741028302947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5337049239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Дмитрий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741028302947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5337049242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Гутман Наталья Андреевна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610815403366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Гутман Наталья Андреевна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610815403366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Гутман Наталья Андреевна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610815403366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Далелхан Жакан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610901304721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Даулетканов Руфат Тусипбекович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790613300639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Даулетканов Руфат Тусипбекович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790613300639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Даулетканов Руфат Тусипбекович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790613300639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Даулетканов Руфат Тусипбекович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790613300639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Даулетканов Руфат Тусипбекович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790613300639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5337039626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Даулетканова Фаина Галимжановна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470504400240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Дәлелбек Ербол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861004399071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Дәлелбек Ербол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861004399071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Дукенбаев Курмет Жумаканович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681101300051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Дүйсенбай Азат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680217350492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Егибаев Мурзаш Кисамбинович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611012300808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Елеусизова Мадина Рыспековна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940323450153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Бердыбек Кийсинович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571008300102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Бердыбек Кийсинович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571008300102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Бердыбек Кийсинович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571008300102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Еркасымов Адылкан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610704300532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Еркасымов Азылхан Аконович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690430300258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Еркасымов Балагазы Аконович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720424301668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Есеева Кубак Нуркановна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580518402434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Есенжаров Болатжан Кабдрашович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580115301409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361,8416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Есильгильдинов Каирбек Узбекович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580413302110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Ернар Баянгазинович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680904301954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Нурлыбек Мухтарович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810403301682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Етикпаев Каныбек Мубаракович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500604300365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Меирхан Какимович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550719301437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Меирхан Какимович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550719301437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Меирхан Какимович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550719301437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Жаксыбаева Маржан Байжановна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820907401650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Жамбасова Роза Гайфулловна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510401400250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Алия Нурбековна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660404400693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Алия Нурбековна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660404400693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Алия Нурбековна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660404400693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Алия Нурбековна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660404400693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Алия Нурбековна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660404400693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Жанкулов Асхат Жианбекович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630711300096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Жанымханов Бірлік Сетайұлы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660207300180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Мырзахмет Нурашевич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550808300422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Мырзахмет Нурашевич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550808300422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Мырзахмет Нурашевич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550808300422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Рашид Жомартович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791125300759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Рашид Жомартович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791125300759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Жуайханов Аманжол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560305300350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Марат Куанышевич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821005301207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Марат Куанышевич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821005301207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Марат Куанышевич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821005301207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Журумбаев Кайрат Сагидулдинович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661105300035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Журумбаев Кайрат Сагидулдинович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661105300035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Зангинов Медет Мержакыпович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830828302020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5337046056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Зарлыканов Мураткан Зарлыканович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781008302083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 Мәлік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690727300044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 Мәлік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690727300044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 Мәлік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690727300044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 Мәлік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690727300044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Иамабаев Ерболат Ахмадиевич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791201302222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5337051202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Амангельды Мейрманович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701118300172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5337036151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Меиркан Касенович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670802301839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Ибрайұлы Адай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880509300485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 Кайрат Кошконович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760901301945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Баубек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630104301143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 Бакытжан Курмашевич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601129301721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 Бакытжан Курмашевич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601129301721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 Бакытжан Курмашевич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601129301721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 Бакытжан Курмашевич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601129301721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 Серик Токтарбекович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780704300286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Имамбаева Расула Тайлаковна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600105403007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Имамбаева Расула Тайлаковна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600105403007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Кайрат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770204300464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Ерлан Кадылбекович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721127302496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Аргын Нурмухаметович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721020300884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 Мукан Даулетканович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611128301054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Кадырмышев Болат Рахметкалиевич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871107300877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Кадыш Нурлан Тлекулы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840702300576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Казымбаев Зайнулда Кайнулдинович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570101307985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Казымбаев Орал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750903300916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5337046452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Казымбаев Орал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750903300916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Казымбаев Орал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750903300916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Казымбаев Орал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750903300916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Кайрканов Зарылкан Нурпеисович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550303300318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Кайсинов Жанболат Кабдрашович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650107300621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Калелова Мадина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660323400158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Калиахметов Қожахмет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260106300039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 Жумабек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581115300542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Гульжан Мырзабековна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671016400817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Калмыкпаев Самат Маратович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760130300517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Камзина Айгуль Қабидулдинқызы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651216400276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Болат Жабашканович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680801301736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Болат Жабашканович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680801301736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Болат Жабашканович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680801301736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Болат Жабашканович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680801301736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Болат Жабашканович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680801301736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Серик Тыныбекович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681128300029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 Кадир Темирбекович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640124302380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 Кадир Темирбекович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640124302380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Караталов Бердыбек Касаинович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601110302409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Караталов Бердыбек Касаинович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601110302409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Караталов Нурлыбек Касаинович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581124300026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Караталов Нурлыбек Касаинович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581124300026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Караталов Нурлыбек Касаинович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581124300026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Карибаев Айапберген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540209300969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Карих Мария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570706400597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Карменов Зиранқан Нигметұлы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530527300680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Алимкан Абылгазынович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610126302306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Карыбаева Кульяра Нургалиевна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490825402404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Карыкпаев Медет Токказыевич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830627301674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Карыкпаев Медет Токказыевич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830627301674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Карыкпаев Токказы Токтарович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480422300032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Карыкпаев Токказы Токтарович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480422300032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Касенов Камбархан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320112300500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Гульфариза Акошевна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591015400150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5337046300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Катишев Калымжан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690625300892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Кашқымбаев Женіс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450419300269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5071030031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Кезембаев Алмас Сабитович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761210301713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5337036467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Килибаева Кайни Мукашевна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480106400447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Мырзабек Жомбазарович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600915300634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Мырзабек Жомбазарович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600915300634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Талгатбек Жанбазарович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620330300360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Талгатбек Жанбазарович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620330300360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Талгатбек Жанбазарович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620330300360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283,8185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Талгатбек Жанбазарович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620330300360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Кітапбаев Ержан Аққазыұлы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640519300837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Коккозев Курметкан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530417300017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Колиябаева Фарида Зайнешовна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610212401827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 Владимир Георгиевич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530119300245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 Владимир Георгиевич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530119300245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Конушпаев Кайдар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421107300081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 Александр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390403300189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Костубаев Бауржан Турганович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760126300324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Кошкомбаева Карлыга Баймухамбетовна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650309402077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Әнуәрбек Әбдірұлы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511214301090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Крайзер Александр Давыдович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460915300118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Ксебаев Арыстанбек Сергазинович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580322300535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Кузекпаева Фазига Шидериновна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461229400762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Асхат Ердосұлы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930811351512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Амангельды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500520300804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Амангельды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500520300804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Нуржан Мурзагалиевич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650704300884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Нуржан Мурзагалиевич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650704300884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Кусайынов Марат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610823300844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Кускенов Бауржан Канибекұлы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551005300413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Кустубаев Айтказы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560427300285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Кустубаев Айтказы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560427300285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Кустубаев Айтказы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560427300285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Лайла Мухамедкалиевна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510422402403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Лайла Мухамедкалиевна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510422402403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Кырыкпаев Уразгалы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500720300108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Қайырхан Оңалхан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810306399110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Қайырхан Оңалхан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810306399110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Қалмақпаева Ләзат Ақылқанқызы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660623400288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Қарақаби Сайра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811001451365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Қолмақпаев Жанұзақ Исаұлы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441103300271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Қосаева Нұрғұзайын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490601400231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Қыблайқан Оралқан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621005350570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Лұқпанов Нұржан Ерлибекұлы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740604300295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Ерлан Курлусович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820218300581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5337039521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Магауя Хасан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780327300326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Мамырова Жанагуль Аргынгазыновна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610706400190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 Бердібек Мұрзабекұлы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621101300070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Манажанов Ербулат Лукпекович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660511300391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Матасов Анатолий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520222300977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Матасов Анатолий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520222300977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Матасов Анатолий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520222300977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Матасов Анатолий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520222300977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Матасов Анатолий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520222300977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Меимканов Аманжол Абенович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720309300238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Мукушева Загиман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480915400019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Муқамжар Муқият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721127302783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Мултыкпаев Николай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630522300346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Мулюков Равиль Радикович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581126300394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Мумуканов Куанкан Уалиевич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460501300924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Мумуканова Гульнар Кайсиевна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610805402442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Аргымбек Кумарбекович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630804300438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Мурзагалиев Болаткан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530201300397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Мурзагалиева Алтынай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640424402249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Мурзашев Кайрат Кумарбекович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640804300539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Мурзашев Кайрат Кумарбекович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640804300539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Мурзашев Кайрат Кумарбекович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640804300539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Муртиев Галим Менгалиевич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560815302543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Мусаипов Айдарбек Мукатаевич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641003301426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Мусаипов Айдарбек Мукатаевич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641003301426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 Бердыбек Серменович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691028300909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 Николай Горстович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570809301806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Мухорямов Тауфих Фатихович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580607301822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Айбек Аязбиевич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600708301012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Нагуманов Омирзак Адылбекович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670425302025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Наумик Иван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490317300093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Рауль Есенович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660212302550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Рауль Есенович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660212302550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Рауль Есенович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660212302550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Радигуль Ораловна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630922400416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Раушан Кадылжановна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681123402084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 Рашид Ерназарович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720730302520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Нуролдин Меирхан Исатаевич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660922300148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Нурсабитов Ертай Асанович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620306301080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Нурсапаров Ерлан Адылбекович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600808300286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Нұрқасынов Аскар Ерназарұлы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621001300979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 Юлия Геннадьевна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810817400592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Окасов Мухтархан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350514300036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Окасов Оралбек Арыстангалиевич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611029300266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Окасов Оралбек Арыстангалиевич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611029300266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Окасова Лязат Карловна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650425400537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Ербулат Батикович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640409300264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Ербулат Батикович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640409300264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5071030107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Ербулат Батикович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640409300264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Ербулат Батикович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640409300264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Ербулат Батикович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640409300264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Ербулат Батикович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640409300264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Ербулат Батикович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640409300264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Елтай Кабдылканович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651112300452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Муратбек Набидолдинович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710313302462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Оралбекұлы 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910716350702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Оралбекұлы 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910716350702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Оралқан Жеңіскүл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750604399098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Орумбаев Тимур Муратович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851129301009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Орусаев Мухтаркан Қабидолдаұлы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561116300217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5337039312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Орымханова Қуаниға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580101404552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Ошанов Ерік Тоқтарбекұлы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680121302410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Пастухова Ольга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660721400508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Пача Леонид Дмитриевич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560401300530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Рабканова Раиса Павловна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521107400089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Рабканова Раиса Павловна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521107400089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Талгат Труспекович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610820300233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Ракымов Жандос Мухаметжанұлы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640120303268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Жолмухамет Даулетканович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590116302434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Кайркан Сейтканович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630828301704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Кайркан Сейтканович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630828301704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Кайркан Сейтканович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630828301704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Кайркан Сейтканович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630828301704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Ришат Нариманович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670920301158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Солтанбек Калиевич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550504301646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5337049149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Сабанова Кульбат Нургумаровна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590205402991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Сабанова Кульбат Нургумаровна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590205402991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Сабикенов Мурат Майданканович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711208300923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Сабикенов Мурат Майданканович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711208300923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Садуев Бауржан Зиядинович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610816300093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Садуев Бауржан Зиядинович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610816300093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Садуев Бауржан Зиядинович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610816300093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Садуев Марат Маликович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961015351068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Мурзабек Раимканович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650205300425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Сайлаубаев Мауткан Сагадиевич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571101302382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Сайполла Касынбек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721207302659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5337039511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Сайполла Касынбек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721207302659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5337039512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Самарканов Пазалжан Сайнолдинович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530412300109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 Владимир Яковлевич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490523300489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 Василий Павлович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530424300025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Мурат Жақыпқанұлы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630419302253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Кайрат Кадылбекович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791117301951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Болат Молдашевич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620804301157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Саракымов Ермек Кадылбекович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810504301770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Аян Каирбекович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690205302082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Бакты Кусаиновна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511203400019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Сарсембинов Серик Токтарович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690128300236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Бердібек Тоқтарұлы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710323300014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Сахарин Вячаслав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880910302045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5337039304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Сеилханұлы Шыңғыс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930203351438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"СПК Ағайын М-КА"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200440005234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"СПК Ағайын М-КА"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200440005236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 Данияр Жумаканович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800913301970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Сәлеш Асқарбек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870101352428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Сәлеш Асқарбек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870101352428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Сәрсекей Жанат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851109351135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Сәрсекей Жанат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851109351135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Ерсаин Канапианович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550823300216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Жаныл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641227400472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Соколенко Андрей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670514300363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Солтанбаев Марат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370718300138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Старшинаев Жиенбол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400110300616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Марат Ахметкалиевич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720316302163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Марат Ахметкалиевич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720316302163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Оралбек Бегенович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550101302970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5337046154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 Бауржан Рамазанович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700102301089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Сүлейменова Кұльзипа Мұқатайқызы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660611400946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Таймұлдин Есім Ғазизұлы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491215301783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Тайниғазынова Алида Рамилевна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870825401614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5337039306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Тайниғазынова Алида Рамилевна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870825401614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Такибаев Аблайхан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530218301073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"КАРАТАЙ-2"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200240038878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5337043058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"КАРАТАЙ-2"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200240038878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5337043102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Таулы-Восток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Таулы-Восток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Таулы-Восток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Таулы-Восток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Таулы-Восток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"EXPERTтур_KZ"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191140022668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5071030095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"EXPERTтур_KZ"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191140022668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"EXPERTтур_KZ"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191140022668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"Адал Бидай"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140940010146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"Адал 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50240015757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"АДАЛ-СК"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50240015757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"Актив Group"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180340026257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"Алыбай Алтай"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180340012653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"Алыбай Алтай"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180340012653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"Алыбай Алтай"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180340012653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"Алыбай Алтай"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180340012653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"Базарбеков"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191140004917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"Базарбеков"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191140004917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+Ж"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"Булғын-У"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41240013454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"Булғын-У"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41240013454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"Верх-Катунь"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170740026765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"Верх-Катунь"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170740026765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2 989,71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"Елжас"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200740002617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"Елжас"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200740002617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"Жарымбет"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190240017711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"Жарымбет"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190240017711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"ЗЕРНОВАЯ КОМПАНИЯ ХАЙРУЗОВСКАЯ"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41240026703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"ЗЕРНОВАЯ КОМПАНИЯ ХАЙРУЗОВСКАЯ"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41240026703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"ЗЕРНОВАЯ КОМПАНИЯ ХАЙРУЗОВСКАЯ"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41240026703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"Золотой Лог"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171040017971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"Золотой Лог"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171040017971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"Золотой Лог"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171040017971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"КАЛИНИНА"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5337051165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"КАЛИНИНА"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"КАЛИНИНА"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"КАЛИНИНА"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"КАЛИНИНА"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"КАЛИНИНА"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"КАЛИНИНА"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"КАЛИНИНА"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"КАЛИНИНА"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"КАЛИНИНА"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"КАЛИНИНА"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"КАЛИНИНА"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5071051154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"Конуров М К и К Олжа"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40540018989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"КҰНДЫЗДЫ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41240014036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Ульяновка"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230740035502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Ульяновка"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230740035502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Ульяновка"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230740035502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Ульяновка"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230740035502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Ульяновка"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230740035502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5071030082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Ульяновка"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230740035502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5071030083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Ульяновка"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230740035502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Ульяновка"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230740035502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"Қасержас"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50140019518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"Құнарлы"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41240013058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"Құнарлы"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41240013058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"Құнарлы"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41240013058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41240026694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41240026694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"Малонарымка"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41140011038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"МҰЗТАУ"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41240012644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"МҰЗТАУ"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41240012644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"МҰЗТАУ"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41240012644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"Новополяковcкое"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180140021199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"Новополяковcкое"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180140021199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"Новополяковcкое"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180140021199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"Новополяковcкое"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180140021199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"Өртас"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110940013323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"Приморское"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40440006248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"Приморское"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40440006248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"Селегер 2020"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200340021311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"Селегер 2020"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200340021311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"СММ Алтай"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210240003034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"СММ Алтай"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210240003034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"Тамерлан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200340022072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"Тамерлан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200340022072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"Тамерлан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200340022072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"Тулпар Агро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201040004640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"Тулпар Агро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201040004640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БАТ"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700821302016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Токсанов Марат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720425302433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Рахимбек Увалиевич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630101316264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5337039616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Рахимбек Увалиевич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630101316264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Ерлан Төлегенұлы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830819301965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7 361,39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Ерлан Төлегенұлы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830819301965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4 078,83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Тукужуков Алибек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730424300067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Есен Касенович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680624300449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Есен Касенович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680624300449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5071027206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Тумашинова Нурсулу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420804400534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5071041240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Тунгатаров Кудайберген Кумарбекович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580325302270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Тюлюпергенев Жомарт Садыкович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521008300202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Тюлюпергенев Жомарт Садыкович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521008300202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Тюлюпергенев Жомарт Садыкович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521008300202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Тюлюпергенев Жомарт Садыкович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521008300202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Умитчинов Аспандияр Катпинович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Умытбаев Хамит Кыдырканович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650101301894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Умытбаев Хамит Кыдырканович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650101301894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 Ибрай Октябирович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640909300371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Факеев Николай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391025300127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5071043129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Руслан Турдубекович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950304351301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Руслан Турдубекович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950304351301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Татьяна Юрьевна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780306403025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 Ольга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740828400959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Холхунова Валентина Кузьмовна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640326401921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Холхунова Валентина Кузьмовна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640326401921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5071036535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Алексей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530112300029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5071049182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Ерболат Камбарович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670303300808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5337039000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Ерболат Камбарович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670303300808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Швинт Валерий Егорович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520102300647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5071039313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Юкпаев Талгат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840924302084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5071046630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административ-но-территориаль-ных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Cвинчатка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Hовополяковский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Бесюй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Hово-Хайрузовский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Егынды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636342200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проведҰнных расчҰтов установлено, что общее поголовье сельскохозяйственных животных по району составляет 36 368 голов. Исходя из зоотехнических норм кормления и фактической кормоҰмкости пастбищ, общая потребность пастбищных угодий для обеспечения указанного поголовья зелҰными кормами составляет 66182 гектара. При этом площадь пастбищ, расположенных в границах населҰнных пунктов, включая общественные пастбища, составляет 20 472 гектара, что обеспечивает лишь часть потребности существующего поголовья. Таким образом, после учҰта пастбищ населҰнных пунктов остаточная потребность в пастбищных угодьях составляет 45710 гектаров, что формирует дефицит пастбищных площадей по району. В целях обеспечения зелҰными кормами имеющегося поголовья сельскохозяйственных животных предусмотрено дополнительное закрепление пастбищ, расположенных на землях лесного фонда, путҰм оформления договоров на выпас сельскохозяйственных животных на площади 18 332 гектара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99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Казахстан, Правилами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18-02/909. Оставшаяся потребность в пастбищных угодьях в размере 27378 гектаров подлежит покрытию за счҰт закрепления пастбищ, расположенных на землях запаса, что позволит в полном объҰме обеспечить существующее поголовье сельскохозяйственных животных пастбищными кормами и сбалансировать нагрузку на пастбища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гектаров</w:t>
            </w:r>
          </w:p>
        </w:tc>
      </w:tr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 контурной ведомости описаны все выделенные на карте контуры кормовых и прочих угодий. В названиях типов природных кормовых угодий преобладающее растение стоит на первом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Растения, не поедаемые скотом полностью или частично, в один сезон и более, из расчета урожайности исключены.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сезонности использования пастбищ даны с учетом ботанического состава и поедаемости растений животными в данном сезоне. Многосезонная рекомендация (весенокосне-летне-осенокосние – ВЛО) означает, что пастбище пригодны для использования в любой (один или два) из указанных сезонов.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Урожайность для каждого типа, подтипа, разности или модификации в контуре показаны в ц/га сухой массы, ц/га кормовых единиц и кг/га пере варимого протеина.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Кормозапас рассчитан на рекомендуемый сезон.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В-Л-О - весенне-летне-осенние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к.у. - коренное улучшение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- номер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x1 - номер точки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 Нарынский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Ново-Хайрузовский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Новополяковский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Солдатовский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Алтынбелский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Үлкен Нарын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 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 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 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–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поголовья сельскохозяйственных животных из базы данных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930203351438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Нариман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640212300342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Акерке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710501305101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 Жеңіс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480723300990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Абауов Болатхан Есимханович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671106301937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Абдолов Серык Базарбекович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680625400517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Абдолова Бактыгул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810128301678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Айбек Жаксылыкович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340101404919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Абдрашева Рабига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810909301198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Айдар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690609300191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Азбаев Азамат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500523300909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Азбаев Кудайберген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730331301892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Азбаев Самат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670425300415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Акаев Кауй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740501300631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Акаев Сарсен Гайнуллинович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771130301027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Акимбетов Айболат Толкумбекович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660717301459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Алдабергенев Ерик Аконович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600501406301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Кульзада Базарбековна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470301300825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Аменов Базарбек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950111351411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Арынғазин Біржан Толғатұлы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670623300540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Бакытбек Уразбекович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670205401215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Асантаева Раушан Иматаевна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610821300645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Алихан Уалханович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550725300858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Болатжан Уалиханович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841011301749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Дамир Сеилханович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500510300344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Семейхан Уальканович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820831300594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Хамит Бердыгажи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730312399126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 Багдолла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791001000000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Бұқай Бейісбек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810424402939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Базарканова Галия Токтарбековна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720515300456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Байгонаков Фархат Кабиевич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570521400393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Байгунакова Нурдыбала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391027300207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Байсапаров Аргынгазы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641012302235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Байтакпаев Мурат Кумашович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590805302688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Батай Набихалык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540820302234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 Ербол Тулепбергенович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800925301778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Азамат Токтамуратович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490720301191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Токтамурат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810109302484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Азат Кадырбекович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511006401680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Бистаова Корлан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690726301017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Болжербаев Раджан Турсынбекович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520301401207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Бошаева Гульсум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791105301778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Бугубаев Дулат Нурланович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550328402109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Бугубаева Баршагуль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520220302318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Булгунов Мухаметкалии Токтарканович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640101309997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Бурабаев Казбек Кумарсеитович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540802301050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Гетте Павел Петрович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720112300485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780605400630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Дюленбаева Гаухар Борисовна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670101314017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Дюсебаев Малик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781110300349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Дюсипов Аскар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710212300299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 Ринат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660909301383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Жумагул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620720300539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Толеухан Кинжалович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640301303915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Чабдан Чакарович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340720300153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Есеев Токтархан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691026302200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Есенжаров Алтай Кабдрашевич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580115301409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Есенжаров Болатжан Кабдрашович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750726300964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Даулет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680904301954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Ернар Баянгазинович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611226300930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Ержан Каленович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540502301732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Муктар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480619300132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Болатбек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710109302344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Кайрат Кунапьянович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850918301203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Жаркынбаев Бейбут Нуртаевич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571003300432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Бакытжан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640622301895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Зарлыханов Каир Мухтарович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811108300534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Даурен Аликанович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730123300447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Исаханов Ержан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630922400416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Ержан Нургалиева Радигул Ораловна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490928300194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 Сеитказы Кабдрахманович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670101401993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Кабдыгалиева Бекзат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470405400551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Кабдыгалиева Кабижамал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690705300480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Кадылбеков Кайрат Марксович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690220300325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Каиргазин Ержанат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771127301070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Каиргазин Бекболат Турсынович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730410302919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Кайсаров Муктар Казамарович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840822302337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Кайсинов Дидар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760210300059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Кайсинов Данияр Бердыбекович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590821300639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Какеев Байкадам Коксегенович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821030301729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Какеев Талгат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681113302291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Жанатбек Телюканович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581115300542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Жумабек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710201302671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Кайрат Кизатович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670930300410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Темирхан Тойбазарович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671016400817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Гульжан Мырзабековна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531218400381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Назигуль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721226450562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Канекала Женисгул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690419300971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Капашев Тлеубек Кабидолдинович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540209300969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Айапберген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760425300404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Карменов Аскар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550103300470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Карменов Кудайберген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750606300486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Карменов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950917350722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 Жаныбек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530716301338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Даулет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480106300153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Ермак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811226300378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Жасылан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511209300065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Советбек Канапиянович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900910351397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Тлек Болатбекович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650519300185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Катчубаев Бауржан Саветканович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380627300244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Катчубаев Советхан Тохтарканович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621118301140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Килибаев Серикжан Кабдуалиевич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860617300313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Алексей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600629400389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Климова Насима Гайнулдиновна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480410400559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Кожина Жамига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671207301986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Берыкбол Ахметкалиевич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640102300700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 Федор Фралович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541208300312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Коркакбаев Алик Нурсолтанович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590504300308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Костаев Кудайберген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650207402647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Кошенова Роза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640124302380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"Сутбай"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910723351263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Кудерин Сырым Берикович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500520300804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Амангельды Кабылкакович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560915302254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Бакытжан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781005300328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Дидар Амангельдинович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730407301766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Ержан Бексолтанович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630217300125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Саркыт Кабылкакович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511214301090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 Ануарбек Абдирович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610706400190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"Акнайман" Мамырова Жанагуль Аргынгазыновна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640909300371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"Бастау" Уразаев Ибрай Октябирович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641003301426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Акдала Мусаипов Айдарбек Мукатаевич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621005350570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Беилхан ?Ыбылай?Ан Орал?Ан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720428300275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Бирлик Хамзин Кайрат Токтарбаевич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510422402403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Достык Кучербаева Лайла Мухамедкалиевна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640818350412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Кыбылайхан Толеухан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730209400361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Кыркамбасова Альмира Мырзакановна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730605402866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Қайдар Бейбітгүл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990317350887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Қайрды Темірлан Абзалұлы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740604300295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 Нуржан Ерлибекович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630818300335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 Ботабек Тлеугабылович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440601300177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 Ерлибек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610926400216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Галия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770807400647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Самал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551223301502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Луксанов Кыдыркан Адильбекович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740705301242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Луксанов Самат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600419402006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Майкенева Гульнар Ризиденовна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521003401226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Майкенева Нурзиля Увольжановна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650308300405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Жарас Калиаскарович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820816302330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 Бекжан Кисановович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430118300477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 Киса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791028301541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Медиев Ермек Нуршарипович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540410300764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Момуканов Каршига Сейтешевич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640212300342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Ербол Даулетканович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690301304070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 Даул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581126300394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Мулюков Равиль Радикович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780212302743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Айбек Кумарбекович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630804300438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Аргынбек Кумарбекович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530201300397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Болаткан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650730302397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Кумашкен Лукпекович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630918300527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Муктар Сейткамзанович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571106301183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Анатоли Батырбекович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620605301670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Жанболат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391024400277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Нугуманова Камарья Лямолиповна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620126301250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Нукенов Жагалбай Кайдарович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830529302025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Нукенов Жаркын Сансызбаевич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591001303407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Нукенов Сансызбай Кайдарович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580128300635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Ерболат Кабиденович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540208401493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Гульмайра Кабдулдиновна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940720350620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 Айтас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480817400670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Нурсалханова Камила Жангазиновна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630201303276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Нурсапаров Ержан Адильбекович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600808300286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Нурсапаров Ерлан Адылбекович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760802300522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Нурумханов Дархан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940211350564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 Валерий Владимирович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620628300479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Омиртаев Серикбол Каликанович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570512300338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Бакытжан Белялович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610616300551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Ермек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610101409303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Кульзада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750604399098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Оралкан Женискул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600321302057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ОШАНОВ СЕРИК К/Х Акдана ТОКТАРБЕКОВИЧ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610820300233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Талгат Труспекович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721123401968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Ракишева Индира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610206400856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Кульбаршин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760329450663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Рыбина Любовь Михайловна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470402300319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Кумаркан Хамзинович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750524300301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Серик Кумарканович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830420402435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Сакпанова Альмира Алдабергенова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770329400847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Самажанова Тотыкус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620804301157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Болат Молдашевич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581009301475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Сайранкан Сагидулдинович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560325302099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Орынбасар Аскенович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510224400447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Сеитова Марзия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700312300141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Мухит Тулегенович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660102300714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Ержан Табаракович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791226403530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Смағулова Арай Файзолқызы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700414301709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Субебаев Аскар Базарбекович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420402300042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Аскербек Бекенович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510101303466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Асылбек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660611400946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Кульзипа Мукатаевна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700102301089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 Бауыржан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730325302372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Тайболдин Болатбек Ахмадиевич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700423302449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Токмурзинов Асхат Берикболсынович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720425302433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 Марат Кх Темирлан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50140019518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"Касержас"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820330301488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Куат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740707302498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Тукмурзинов Азамат Берикбосынович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711122302030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Тунгатаров Турдубек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580809301987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Тюебаев Аскар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470501301127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Тюебаев Кабдразак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660521301740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Тюебаев Серик Кабдуалиевич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580118401878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Тюебаева Галия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690423300389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Ержан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630821300272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Жангазы Сейтмухамбетович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731204300826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Токтар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681018400324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Уалиева Даметкен Ильясовна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641006300216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Узбаев Айткумар Нуракимович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510319400532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Узбаева Кульчарья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650101301894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Умытбаев Хамит Кадырканович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721021301709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Фергалиев Иван Владимирович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530524401539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Хабарова Елена Львовна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630123301800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Чвертко Александр Михайлович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830608302867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Чингалиев Малик Турспекович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590112300783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Шакиртов Баянгазы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530511301442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Шанк Виктор Адамович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680109302732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Шарипхан Бекин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590701300339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"Ануар" Жапарбаев Еркын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610925400365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Бердюгина Тамара Викторовна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391025300127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Факеев Николай Иванович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801129400187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Олеся Евгеневна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690313302347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Кенжекали Ануарбекович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640822300537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Байбусунов Сержан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591010400689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Байбусунова Рахия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750612301239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Байжегитов Раджан Мубаракович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690426302450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Александр Иванович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490415300452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Алексей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600921300280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Юрий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591030400211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Бердюгина Тамара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920925350730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Абзал Болатович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540609301279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Болтынов Елюбай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770605301086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 Владимир Владимирович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860627300166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 Григорий Владимирович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630802301148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Бухряков Владимир Иванович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821008401933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Варова Любовь Вечеславовна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460601300359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Вахрушев Виктор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641110300826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Высокин Виталий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771112403031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Людмила Николаевна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740908401183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Ганина Людмила Алексеевна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891015300246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Гостеев Андрей Александрович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780908301799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Даренский Алексей Николаевич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880619301530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Даренский Николай Николаевич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720102301518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Джадринов Сергей Ботанович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780220399046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Джадринов Владимир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740812300355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Джадринов Владимир Батанович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880912300486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Джадринов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620909300358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Думбелеев Алтынбек Сагатаевич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630102401713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Любовь Александровна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580811300345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Звонков Владимир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600813300194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Зинцов Борис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730717300307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 Владимир Петрович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820417301772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Анатолиевич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611014402544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Мария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770204300464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720508300735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Кабдульдин Даулет Сейтказинович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900515300474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Кадулин Владимир Дмитриевич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680823402106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Кадырханова Данагуль Советкановна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610104300326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 Василий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741012300834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Калмакпаев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740513402769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Айгуль Чайткумаровна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790908302848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Кегалин Аманжол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390403300189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 Александр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690201300381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 Сергей Александрович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651025300093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Коробейников Алексей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750526402692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Кочеткова Ольга Владимировна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961108350253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Кудаспаев Дидар Махмудович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670416400274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Кудаспаева Галина Айнукатовна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920524450965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Кузоваткина Екатерина Юрьевна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770109301189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Куприков Николай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810402300537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Курдюков Алексей Викторович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560427300285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Канат Кустубаев Айтказы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981024350419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Қазезов Мақсат Қаирханулы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781118401664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Малютина Елена Алексеевна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870420300618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Мамичев Ербол Какенович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770503301349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Матасов Валерий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720302302840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Мингалев Валерий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760506302252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Мингалев Георгий Федорович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890527301295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Мумуканов Болат Муктарканович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880412301664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Мумуканов Канат Муктарканович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690419300367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Ерболат Кенисканович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550427401882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Галина Сергеевна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560105302290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 Георгий Уалиевич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610210300405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 Николай Уалиевич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810817400592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 Юлия Геннадьевна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640409300264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Ербулат Батикович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600425302305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Осинин Александр Николаевич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540216300303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Осинин Николай Федорович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751008400870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Осинина Наталья Михайловна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830912301514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Пермяков Виктор Васильевич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560327300428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Понкратев Сергей Нестерович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731029301060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Салахиев Галим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760706300431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Санаров Владимир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611010300460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Сатбеков Ербулат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780903401609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Сатинова Альмира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620314302627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Сельбаумов Александр Григорьевич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860212400929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Серекпаева Анна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891026300256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Степкин Василий Сергеевич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510618401813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Степкина Людмила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740918300272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Сергей Петрович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650107302310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Сергей Павлович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230740035502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Ульяновка"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180140021199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"Новополяковcкое"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"Таулы-Восток И 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771115301769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Тумашов Руслан Анатольевич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640102300621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Александр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921108350860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Николай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590118303037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Чанов Анатолий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661224300808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Чанов Станислав Алексеевич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791211303077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 Виктор Иванович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830818301941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 Иван Иванович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851228300059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Шимолин Максим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690522302214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Яборов Олег Викторович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910606350556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Тлек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591120300879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Актанов Муратбек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540815300072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Актанов Сатыбалды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861112400363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Алюетова Мадина Булатовна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620829302230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Ангашинов Сейелкан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650420302659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Ангашинов Серпол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510120300514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Советкан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590416301279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Болатбек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380501400582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Байдукова Баган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791226402760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Балаганская Наталья Васильевна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780430300693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 Евгений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681211302135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Белимов Сергей Николаевич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490715350422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Белшір Жампан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501030300115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Бережнев Дмитрий Георгиевич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480719300641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Бочков Николай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700116300027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Бургарт Сергей Иванович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761016302300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Веткалов Андрей Анатольевич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610815403366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Гутман Наталья Андреевна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861004399071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Далелбек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470423400042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Дементьева Ирина Трофимовна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860201300368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Долгумбаев Владимир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500719300073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Доценко Николай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681101300051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Дукенбаев Курмет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670925302471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Болатхан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761001302120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Раимбек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640723300876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Жиенбеков Нурлан Букеевич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600223400331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Роза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821005301207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Марат Куанышевич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590120303325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Заруднев Александр Петрович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690727300044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 Мәлік Зиядинович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780814402752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641102400086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Гульфара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571101400095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Игнатухина Екатерина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670609300059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Жеке Байкенович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670408400895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Исенева Гульжамал Каиргазиновна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960206351608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Ихметчанов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990711450766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Кабидолдинова Диана Елнұрқызы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840702300576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Кадыш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801023300560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Кадыш Улан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790903302296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Кажеев Бауыржан Исенович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660726300033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Жайранбек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551115400414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Бисара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701220300253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Азат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680703300287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821129402622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Айжан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480422300032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Карыкпаев Кх Садыбек Карыкпаев Токказы Токтарович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830627301674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Карыкпаев Медет Токкозыевич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770825300272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Карыкпаев Тлек Токтасынович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601111300130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 Сергей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680107301317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Киембаев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661220300570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Кобешев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690809301840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Кобешов Дидар Кабылмаликович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580518300134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Козловский Николай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700414302491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Колиабаев Рашид Мажинович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610212401827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Колиябаева Фарида Зайнешовна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771001300433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Конрад Алексей Владимирович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591110300597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Коробейников Владимир Иванович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750211300052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Коробейников Сергей Александрович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581229300374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Коробейников Сергей Анатольевич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571122301993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Коробейников Сергей Павлович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651216400276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"Мират" Камзина Айгуль Кабидулдиновна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720102499159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Құсатай Гүлнар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610322302212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Геннадий Анатольевич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600818402065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Мария Ивановна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820218300581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Ерлан Курлусович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631017300254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Майдуров Геннадий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560924301215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Макагонов Николай Владимирович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540428301265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Максимцев Юрий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520628401047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Максимцева Валентина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621101300070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 Бердыбек Мурзабекович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640622300074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Мащенко Александр Васильевич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700129303191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Миабаев Казбек Ильясович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920228451082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Можаева Анастасия Валерьевна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820814301887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Талгат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630522300346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Мултыкпаев Николай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620720400070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Мустафинова Кульзада Васильевна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820715301640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Мухамедкалиев Бакытжан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580607345801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Мухорямов Тауфих Фатихович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840703302984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Назыров Дима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800215300125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Ринат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591110301416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Николай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510210300048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Орусаев Токан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630815401353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Папова Наталья Алексеевна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570827300013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Пастухов Виктор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830205300314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Пастухов Владимир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660721400508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Пастухова Ольга Михайловна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570808400105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Пахомова Ольга Аркадьевна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611101300198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Пичугин Юрий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651203301019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Плохотнюк В 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580724301638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Владимир Петрович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751223350314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Постухов В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550328300512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Пятов Владимир Борисович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590205402991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Сабанова Кульбат Нургумаровна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610816300093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Садуев Бауржан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650503302330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Сайб Александр Александрович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800201301167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Сайлаубеков Ермек Сайлаубекович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730506302544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Сайп Владимир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670901304079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Сайп Сергей Александрович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721207302659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Сайполла Касынбек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770130401972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Роза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870114302784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Сахарин Анатолий Анатольевич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881102402212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Сейтканова Ип "Джабе" Владимировна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870430300177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Сивицкий Сергей Анатольевич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920623351519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Сохор Сергей Федорович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801207302001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Такибаев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570102300206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Ашимхан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680525350546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Тетерин Александр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41240013296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+Ж"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620203301229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Тогузаков Кадылбек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660105302866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Жанат Уалиевич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630101316264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Рахимбек Увалиевич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750205300035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Тулокпаев Ришат Закенович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531020302167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Тюебаев Сейтказы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521008300202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Тюлепергенев Жомарт Садыкович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630608300066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570901301073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Умитчинов Аспандияр Катпиевич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900212351540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Ушпаев Роман Токтарович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620207302754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Чанов Олег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700614300054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Чекин Рафхат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690813302088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Шапорев Александр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630620300408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Шеин Сергей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630101318706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 Александр Федорович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650325303125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 Алексей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780704300286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"Серік"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700101303674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Абдыкалыков Асан Маниярович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831029301884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Абдыкалыков Асхат Маниярович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370513300103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Солтан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790218300177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Акимиев Бакытбек Муканович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660425300334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Амамбаев Сагындык Токтарович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701129300803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Антошко Александр Владимирович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600608400493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Аскарбаева Сауле Саниясовна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890515302486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Аульбаев Дамир Ермекович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700618300571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Аульбаев Жасулан Капсанович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660113300348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Байтемиров Талгат Капканович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620320400025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Байтемирова Маузира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760701300741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Бакланов Александр Владимирович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761224400420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Бейсекина Айжан Есенбековна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700212300425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Бидалов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560319300397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Вильданов Владимир Кадырович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811201300897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Громыко Евгений Викеньевич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650323300546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Кайрат Кабышконович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470725300038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Егибаев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611012300808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Егибаев Мурзаш Кисамбинович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770723302610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Еремеев Николай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720424301668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Еркасымов Балагазы Аконович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610704300532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Еркасымов Адылхан Аконович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690430300258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Еркасымов Азылхан Аконович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580413302110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Есмнгильдинов Каирбек Узбекович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501101300670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Жамбасов Анатолий Андреевич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580101302778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Жамбасов Николай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770223305786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Желудков Анатолий Владимирович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790808302130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Зайферт Евгений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951013351769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Зарлықанов Архат Әскербекұлы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760901301945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480301400655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Имамбаева Кульзипа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570223300515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Исаханов Конкбай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780908301580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Кадырмышев Ринат Рахметкалиевич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551015302522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Кадырмышев Алтай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871107300877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Кадырмышев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680101313328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Кадырмышев Джамбул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640101316414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Кадырмышев Сергей Оразаевич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540101402013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Кадырмышева Кульсара Кумашевна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730505302846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 Сергей Ильич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770831401864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Татьяна Ильинична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740808300889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Каракатов Руслан Аолканович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561126301379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Касенев Алтай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860123300929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Касенев Ринат Алтаевич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640504302702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691222301007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Киябаев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840811302624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Кокеев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520102302019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Куртуков Евгений Прокопьевич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781028300754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Медет Серикжанович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880804302366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Лепесов Азамат Ермухаметович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470501300852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Лепесов Аймухамбет Тлеубекович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720318300475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 Мурат Бердыбекович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531117400828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Канча Оразаевна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690925300103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 Владимир Леонидович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730901300486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Марилов Виктор Петрович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460712300223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Марилов Петр Викторович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670125300395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Мерекенев Александр Мукокович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700720300417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Мерекенев Амантай Ерназарович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730907301952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Мерекенев Архат Мукокович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710202301044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Мерикенев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790707301074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Метчинов Арман Темирбекович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830422302826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Метчинов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771205350677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Молдокосманов Асылкан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730326301324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Молдокосманов Ержан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531026300272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Мукадесов Мухаметуали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640727300164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870910302390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Асхат Кабылбекович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610707302324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Мусаконов Иван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731216300495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Мыркасымов Сергазы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750820301359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Алтай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790824301645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Мурат Амангельдинович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810311302165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Ермек Ергалиевич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851129301009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Орумбаев Тимур Муратович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670405300416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741203301127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Токтарбек Маутканович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560401300530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Пача Леонид Дмитриевич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620101319257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Полторанин Виктор Иванович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671031300021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Полторанин Николай Михъайлович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610311300365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Полторанин Сергей Михайлович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640120303268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840510301987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Рыбалко Сергей Геннадьевич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770916303122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Самарканов Саин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580127300575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Сахаринов Токтарбек Акзашевич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630830300483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Алтай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800913301970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 Данияр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590101300109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Сивицкий Александр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41240025725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Калинина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680519301733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Тошкенев Бауржан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660917300021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Тютеньков Александр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580927302322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Тютеньков Борис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580620300406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Тютеньков Виктор Николаевич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621110300029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Тютеньков Владимир Николаевич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661102302119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Уркембаев Еркын Имангазинович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520806301117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Уркимбаев Зиренкан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731012300012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Алексей Михайлович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501201300694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Владимир Абрамович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690821300917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Жанат Токтарканович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660803302157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Талгат Токтарканович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440921400133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Тамара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660410401298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Шутпаева Гульнар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661104400794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Шутпаева Жанат Кабдуалиевна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810904401573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Шушеньков Александр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580524301788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Шушеньков Петр Григорьевич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730307301108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&lt;&lt;Айжан&gt;&gt;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760213400041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Абеков Сандуга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610120301731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Абеков Серикбол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610102301654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Казбек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561111400127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Абышева Света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630903302343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Адрышев Жайлаухан Маулиханович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771110300515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Айдабулов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881002302219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 Канат Айтказыулы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710501400028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Акаева Мадина Кабатаевна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450123400157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Алекенева Алекенева Нурбагий К/Х&lt;&lt; Толегетай&gt;&gt; Касымовна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580416300437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Оралхан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550305400612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Алимбаева Майра Кудайбергеновна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390818400508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Алимбаева Сара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571022300436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Мухтархан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721115300038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Нурбек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650213300200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Нургалий Зайнулдинович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671127301228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Рамазан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750825300704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Руслан Черьязданович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670206400400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Алыбаева Алтынаи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471003400745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Алыбаева Загила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680930301272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Анфилофьев Александр Константинович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850811400309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Людмила Викторовна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691018301020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Ержан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400310400663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Багдат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520912300869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Болатбек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600101321364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Едыге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570224300055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Ахмедзянов Камил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710413300083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780128400073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Ашимбаева Динара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630101303560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Базашев Сагымбай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990810351598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Байбусынов Айдын Толекұлы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710217300953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Байгунусов Айбек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750107301957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Бакимбаев Аманкельды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741107300018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720424300451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Балтабаева Еркен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701027301400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Бекпаев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680501403758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Бекпаева Майра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621107302317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Ержан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760111300982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Болгибаев Алимхан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650401403967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Болдырева Елена Ивановна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481221400346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Бочкарева Светлана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650310302859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Букетов Бакыт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670626300903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Буркенов Бакыткан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801015302375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Радмир Ержанович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580820301421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Бухатов Серикхан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790308302628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Василевский Виктор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741028302947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Дмитрии Николаевич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630124300500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Юрий Николаевич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531112300251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Ринвальт Михаил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740522400513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Гринвальд Елена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680825400824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Гудкова Алия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780221300280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Дандыгулов Бекзат Амансерикович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510105301421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Джарлгасынов Улюкпан Миябаевич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630210301497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Джарылгасынов Жайдархан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650903301071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Джарылгасынов Кайдар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631028300829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Джарылгасынов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520213400865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Джолбасарова Кульчар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630530300449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Джылкыбаев Сержан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710809402475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Дюсипова Гульжан Райхановна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580310301904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 Аскар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690417301394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571008300102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Бердыбек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640804300896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Каират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640930300960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Тлеубек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540601300039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Есекин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560401301013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Есекин Даулет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580111302118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Есекин Сагаткан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850905301554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Есекин Самат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720623300136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Берик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641125300164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Серикхан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380101326088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Токан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890901300537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Кайдар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540628401685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Кульзига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420110402127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Малике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660119300053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Жанат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651123301084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Жанибеков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670727300010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Жанияров Орабек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670202302835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Жанчуринов Болатжан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631014302026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Жумобаев Марат Карлович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810103302937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Жылкышинов Талгат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840108300983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Зайнулдинов Рифгат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540806400218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Зыкова Наталья Георгиевна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660918301888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Идришев Каират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900822300176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Идрышев Кайнар Кайратович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914550375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Иканбаев Талғат Русланұлы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930521351219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Иматаев Азамат Файзрахманулы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600724300215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Исаканов Берикбол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700115303036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Исаканов Болатжан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590313301308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Казымбаев Батырбек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611129400583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Кайырбаева Камарья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570524300125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Канапянов Серикбол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830319301878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Караталов Азамат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601110302409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Караталов Бекеш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581124300026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Караталов Нурлыбек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740220350056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Карпеев Оралбай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741020400983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 Лариса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580724401006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Бисара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570116301254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Нурдубек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690625300892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Катышев Галым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760101300274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Кашкимбаев Алмат Женисулы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720304400980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Киембаева Раушан Аскерхановна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490106301024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Килыбаев Аитмухамбет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800227302840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Коконев Айдын Алпеисович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560120403178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Коконева Сауле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811011301713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 Роман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700101304523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Костубаев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400101301417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Кошкембаев Кусаин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551022301371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Кошкимбаев Казыбай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790823300631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Данияр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711213301176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Кудерин Аскар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821101300578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Кузекпаев Елтай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570602301761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Кузнецов Петр Николаевич К/Х &lt; Саша&gt; НИКОЛАЕВИЧ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530922300371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Куконев Алимхан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551020301310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 Баянгазы Катранович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630210301407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Рахимжан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821021302054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Тимур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610604401124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Галия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410104400017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Кульчар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870624302257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Дархан Нурланбекович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611101300049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530915301328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Нургазы Оспанович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590627301553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Нурланбек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780327300326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Магауя Хасан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630102300124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 Петр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740103401167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Мамырбаева Шынар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530315402065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Марилов Евдокия Авдеевна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820709300997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Марилов Роман Ильич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870922300528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Марилов Юрий Ильич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520222300977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Матасов Анатоли Петрович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720309300238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Меимканов Аманжол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610212301008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Мицих Андрей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580607300227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Кыдырхан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650429301642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Мираж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710426302030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661212300844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Смат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670507300024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Мурзашев Болаткан Болаткан Кабекович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441103300281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Мурумбаев Култаи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670103301303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Кыдан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760824302192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Руфат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740304400924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Мусаканова Альмира Касеновна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550121401076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Мусаканова Сабира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720219401065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Баян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800116303022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Ришат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860303302824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Ришат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660922300148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Нуролдин Мерхан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710622300033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Нуролдин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630304300648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Огузбаев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660801403389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Оразаева Альмира Асанкызы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620917301746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Ошакпаев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800221300178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Перелыгин Алексеи Петрович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601028300020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Перков Сергеи Семенович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640102300354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Александр Иванович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991005350196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Артем Николаевич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680903300455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Владимир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660323300598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Юрий Иванович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711218300026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Проскуряков Николай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630619401893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Гульнар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600310402102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Рахимжжанова Айгуль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200440005234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С.П.К. Агаин М-Нарымка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770105300892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 Саиран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840811400892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Сагель Евгения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690920302604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Жанболат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811024301972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 Максим ФҰдорович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491107403075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 Валентина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530424300025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 Василий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780403302058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 Роман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570101300521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Сапалаков Нуржан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930218350769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Жарас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530508300021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Кадылбек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810504301770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Саракимов Ермек Кадылбекович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671207300214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Сахарин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500313400914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Секенева Зинаида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731013302150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Семизбаев Нурлан Жумагалиевич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520427300268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Бекнияз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661016301193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СЕРКЕБАЕВ Серекбаев Ербол К/Х&lt; Акбота&gt; МЕРЗОЯНОВИЧ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850508302480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Скарбалис Андрей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811221402482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Скарбалис Мария Станиславовна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550803400025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Смолякова Валентина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841002301809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Старичков Сергей Сергеевич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591101400049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Старичкова Разия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640701301507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590228300546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Толеу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460708400014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Тагаева Мансия Алиповна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470330300080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Таисаринов Совет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700405300553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Тамурбаев Ерболат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200740002617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"Елжаc"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820911302466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Токобаев Досан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810121301662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Токобаев Ринат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610520303168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Токтобаев Болатжан Саньязович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700223401569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Токтубаева Зинаида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651124300021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Оралкан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820628301182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Тупенов Дамир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661217301126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Турдубаев Ерболат Сапашевич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580201303412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Турдубаев Токтасын Сапашевич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890626301085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Тюлюмысов Аманжол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830224300536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Увальжанов Дамир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390511300493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Узгутунов Канбек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880916303303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Арман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510201301611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Сергей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570226300482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Хаируллин Рафик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620124302129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Хожиев Кайим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630501301528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Челекенов Габит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661120300170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Челекенов Гинаят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530112300029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Черепанов Алексей К/Х &lt;Ботагоз&gt; АЛЕКСЕЕВИЧ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710407301415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Чешев 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900807300987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Чмыхалов Станислав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640703301746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Шапашников Сергей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911010351298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Шапошников Денис Сергеевич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880117301294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Шапошников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681010300067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"Найман"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650107300620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"Акнур"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611128301054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"Амир"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790613300639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"Канат"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690720000245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"Манапхан"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510722401353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"Серик"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601208402498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"Эльдар ."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571227350289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?Амза Сайполла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760223305010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?О?Ырбаев Олжас Толеугазиевич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731106300196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?Ойлыбаев Жануза?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770529300104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Абаков Ернат Кайрбаевич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310310301444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770117302933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Ерлан Амангельдинович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511104301389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640831301316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Марат Тугульбаевич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641104400057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Абдуллина Гаухар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530503301984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Атейхан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691117300427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Абдыкеров Марат Мухамедуалиевич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660915302909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Абзи Кокен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680511350629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Абзи Нұрқуат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770328302405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Асхат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620910301758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630102402922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Абиева Резида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540303302332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 Бокентай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570901301995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Бырлык Нугманович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601008400098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Абишова Кулия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630308300075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 Талгат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611124301855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Марат Еркабылович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581220400986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Абышева Рауза Карымовна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850115301040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Агажаев Алмас Аскарулы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630104400706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Агажаева Карлыгаш Нуралдиновна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600229301574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Агажапов Динмухамбет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20217550548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620810302772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Адиканов Б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650926300683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Адиканов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800828301087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Адилханов Медет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720612399105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 Кыдырбек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570727300109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Айгырбаев Ерболат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670615302573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Айгырбаев Галым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880307301722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 Саят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660117300161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 Толеген Каирдинович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Муратбек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940706301257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Акимбетов Куаныш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591123300499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471017300021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Акмурзин Тугельбай Ануарбекович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690422303407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Акышев Талгат Нуролдинович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871011301040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Аққазин Аян Ержанұлы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610114301888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Алдабергенев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590209301818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Алдабергенев Ибрай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530115300134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Алекенов Аргын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511202300522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Алмуратов Тлеули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500423400526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Алханова Шынаркуль Таубалдыновна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630928300155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Жанболат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440201400056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Андабосвинова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810624302850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Ануфриев Евгений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490210403736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Арабаева Нурсара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790205400717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Арчабаева Айша Темирбековна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600623400039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Арыстангалиева Алия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520922300665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Алтайбек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540816400391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Асетова Г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520225300567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630901300168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Аспенбетов Жанболат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390701400155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Аспенбетова Кульзипа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680318302421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Қанат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820910400649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Атабаева Гульжаз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890717301208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Артем Бакытбекович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760315300753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Жанболат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630930300275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Муслим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680101300594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Ауттинов Болат Рахимжанович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670309302331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Ауттинов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520719300087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Базарбек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600515301569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Алтайбек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690703300013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Ахымбетов Болат Нурсабитович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960426350488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Ашуов Мұрат Советбекұлы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401107402020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Аяганова Лязат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770610399193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Баген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630417300642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Бадисолтанов Арыстанбек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741208401150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Баекина Асель Кумаркановна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580208300367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Баелбаев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651007300174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610209300013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Баисов Ермек Адылханович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750804301341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601211300065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670314302261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Болат Ауталипович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650205301919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 Маратбек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480201302394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Байтуф 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890529451645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Бакдолла Айнур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770610399143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 Билимхан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901120301051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Бақтияров Дидар Кәрімжанұлы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720209350499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Балдырбай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490902300182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440505300383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Бапаев Даулетжар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590328302358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Бапуров Кайрат Сейтказинович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650403300977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Алмат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871222300921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Айдар Амантаевич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510414400073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Башева Майра Калиакберовна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580212301288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Баянбаев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851122301000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Баянбаев Ринат Серикович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630305350550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Табигат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660304300950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Бейсекин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580205302555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Бейсекин Жумабай Сатыбалдинович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420910400080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Бейсекина Н?Рса?И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640512302092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Беркаримов Серикбол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780715301155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Берлибек А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740315499091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Бидолла Нұрлангүл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550617400054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Бисаканова Жумабике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540707300025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Блащук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650131300959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Бодисолтанов Каиржан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600803302077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Жамболат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710411301177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Болаев Беимбет Кабдрахманович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50329651272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Болатканова Рамина Асхаткызы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880331302533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Болатханулы Бауржан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540302402561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Большманова Жанат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570726301835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Владимир Иванович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690510300986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Букумбаев Кайрат Исказинович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760224350696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Вершинин Александр Николаевич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570405400570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Высокина Надежда Викторовна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51007550247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Гайнулин Ильмир Ильдарұлы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640905302485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Гайнуллин Жалиль Ануарбекович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610103304109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Рафик Рафхатович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550408401620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Гопиенко Зоя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900121300323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Гопиенко Михаил Викторович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610315400710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Надежда Васильевна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760615399149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Дагистан Ханжин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710529300545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Далабаев Райман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610901304721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Далелхан Жакан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790613300639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Даулетканов Руфат Тусипбекович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470504400240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Даулетканова Фаина Галимжановна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951126351169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Даулетханов Ринат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780509300503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Даулетханов Талгат Ерланович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740517402611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Даулетханова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880511351519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 Кузар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990412351178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Дәукенов Бақтияр Ерболатұлы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990409450546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Дәулетпаева Нұргүл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870421401093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Джуашева Самал Кокановна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580806301603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870202300830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Рауан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520101406210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Досанова Кулмария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630621302231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Досынбаев Алтай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750208303279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 Манат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931121350388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Дусупов Шафхат Хабибуллаулы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680217350492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Дүйсенбай Азат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760208399077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Дүйсенбай Жанат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640318300478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611202300137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Дюсембинов С 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770516300906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Дюсипов Данияр Гаярович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720114300119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Дюсипов Раис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660208300027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 Х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560617400948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Дюсюпова Галина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570320302905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Дягилев Василий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890417302116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 Нурбек Шиныбекович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620929300208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 А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560709301523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Екманов Жанибек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840214301244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Екманов Серик Жаныбекович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840113300732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Елюбаев 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671206300132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Ислямбек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480610400103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Ережепова Райкангуль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670705300497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Есеев Серыкбол Тохтарханович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760416300673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Есенгазин Саят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530404350558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Әшімхан Қилымқан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550719301437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Жа?Сыбаев Мейірхан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611018300632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Жайлаубаев 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691015302032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Жайлаубаев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630707000520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Жайырбек Слямкан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650626300078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Жакпаров 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820907401650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Жаксыбаева Маржан Байжановна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580425401629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Жаксыбаева Нурсара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400701300592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Жамбурбаев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610411301941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Жанар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590215303143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Жанаков Кинаят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630711300096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Жанкулов А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530701400136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Жантайланов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890915302222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Жанчуринов Дидар Мухтарович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660207300180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Жанымканов Бирлик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630504301198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Жанысов Келдыбек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680127301643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Жапаков Серик Рахимгалиевич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580325303190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Жигербаев Амантай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470915300219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Жиендинов 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740306300651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Жилкайдаров Рашид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501115300280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Жугенаев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590708302224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Жума?Ымет Дауыл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650205302808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Жадигер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610903300155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Жанболат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611128301074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550101307059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Кумарбек Батанович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570414300167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701224302201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Жумакымет Адал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810610300828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Данияр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670512301981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611213402714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Гульнар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680107300051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Журтбаев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660314300063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Журтбаев Бердібек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360314400037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Журтбаева Каскен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661105300035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Журумбаев Кайрат Сагидулдинович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610125302192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Жылмаспаев Аиымкан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670419300373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Заркумов Ерлан Заркумулы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781008302083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Зарлыканов Мураткан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650515402842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Зенкова Ольга Викентьевна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590802402767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Зотова 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631208301022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701118300172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Амангельды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460627300063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Икамбаев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860613300972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Икманов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680310303040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Икманов К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530515300139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Бактбек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680409300112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Жанболат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630104301143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Кх "Самат" Ильясов Баубек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730610300187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660327300133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Имашов Жлайир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580728300057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590727300162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Амангельды Сапарканович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801018402873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Исаханова Асем Советкановна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690920350505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Бауржан Казакбаевич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670101312922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590520301353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720414300447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450808300055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Болатхан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651109300921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Ж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610221401549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Испаева Райкен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940706301438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Ишимов Куат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650308300811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Кабанбаев Кайрат Нурлубаевич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860620302095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Кабанбаев Руслан Бакытович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540324300241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Кабдуалиев Казболат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880314302540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 Азат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741023302992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Кабикенов Жанат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840108302642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Кабылкарим Толеген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600710301423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Кадрышев Мулюк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961117450070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Кадырбек Айжан Кадырбековна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630119300484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Кажимов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720407302069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Казанов Нурболат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730504300547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Казымбаев Эльнар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400709400689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Кульзада Кайратовна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961002451231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Каирдинова Анель Аянбековна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800131000566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 Серік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650107300620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Кайсинов Жанболат Кабдрашевич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810306399110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Кайырхан О?Алхан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660323400158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Калелова Мадина Какымовна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520806301276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Калиахметов Бидахмет Кожахметович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770419300057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Калиахметов Ерахмет Бидахметович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570529301438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Калиахметов Ержан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610103303041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Адылбек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900715301688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Дулат Талгатович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630421300169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Тал?Ат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400203400053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Батима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670407399074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Каликан Бахытхан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660420300208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400817401486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Камиева Жамаш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621107300211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Камиясов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621014300642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Жанибек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770718303136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 Салтанат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630502302303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Капасов Асхат Касымканович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620301301767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701008301040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Каракатов Азамат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570712301723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Карашинов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721029300378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Карменов Канат Кумарович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610126302306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Алимкан Абылгазынович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500103302942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Тлеухан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770528301127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Карынтаев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691020300073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Касаинов Батырбек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641016300568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Касанаев Тал?Ат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660601400684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Касанаев Талгат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720607450895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 Ба?Ытгул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600517300046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640528302337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730519302496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 Асхат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761210301713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Кезембаев Алмас Сабитович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591201302716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Кезембаев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611012302160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Кезембаев Маркс Омирзакович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951121351588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Келдибеков Алибек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620110300601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Кемпиров Курал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591028300788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Кешубаев Токтар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621219050081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Кәріш Қауқан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841006001386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Кәсей Мақсұм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600915300634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Мырзабек Жонбазарович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620330300360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Талгатбек Жанбазарович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900319301090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Клестер Юрий Николаевич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700512300026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Когабаев Кадылбек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970210451423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Вера Викторовна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670704402216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Козыбаева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690116300429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Койлыбаев Бердыбек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541215301735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Койлыбаев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780127301248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Койлыбаев Жаныбек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400112300210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Койлыбаев Кайролда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940216351074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 Жанболат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570821301623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Колдаев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580521301654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Колдаев Адылкан Каркынович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631203300949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Колдаев 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870307300683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 Евгений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720310302160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Конорбаев Бейбыт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660214400155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Конушпаева Карлыгаш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620421302470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 А 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590826302028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 Михаил Юрьевич 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590101318032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 Сергей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490601400231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Косаева Нургузаин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840115302839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Ермек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760416300019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Сержан Кенисканович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590221302178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Кошпанов Есказы Даламанович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750403399085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Көшімхан Елеусіз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211164023495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"Алтай А.Н."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140264004800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631007300309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Бакытжан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390810400277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Крыкбаева Нуркасира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600118302945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Крыкпаев Бауыржан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620326301496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Крыкпаев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871215303026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530525400714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Кудабаева Назипа Болежановна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621122302537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Кудашев Серикболсын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810523301140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 Рашид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930811351512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Асхат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590921300810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Еркын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630322302157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Марат Советханович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660407300960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Орал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711215300119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Айбат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680314300265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Айдар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680314300265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Айдар Крыкбаевич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600530301500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Макулбек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871221302318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Сеиль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690219300588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Серик Манапович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610218301090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Турсынбек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541207400105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820510399111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Кусан Ерзат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851202301987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Дулат Муратбекович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470503400265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Кусманова ?Айныш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620417302002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Кусметов Каныбек Байконович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541102301710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Куттыбав Болатхан Асылканович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601201302801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 ?Мірбек Даулетханович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141264026814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Тумар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640519300837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"Аян" Китапбаев Ержан Акказинович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640326401921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"ВитҰк" Холхунова Валентина Кузьмовна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580518402434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"Мадияр" Есеева Кубак Нуркановна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680624300449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"Саят" Толегенов Есен Касенович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840601302355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Адай Канафин Жандос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540223302229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Рауан Алипбаев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570320400152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Тлек Ахметова Карлыга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731028450555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Қайытнұр Бақытнұр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700504350429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Қақан Зейнелқабділ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710304300477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Қалдаев Сержан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890325399020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Қапас Қамит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940208350667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Қорғанов Еркежан Есболұлы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910518351427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Лухбеков Нуржан Далелгазинович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750102301355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Лысов Виталий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741010399050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М?Тей Даулетбек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621120303069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Нурбек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820124302616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Канат Советканович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860313303301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Максуткан Ербол 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721222300654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Малгажин Архат Базарханович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621128300167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Мамиев Бейбіт Тохтарханович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560325302712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Мамуканов Лашин Сейтешович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570613300078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 Беспай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690720000245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Манапхан Адилет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630330499080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Манкей Кайныш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710407350552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Маркабай Канат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490518300185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Масалиев Алимхан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780809300108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Масалиев Жандос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730121401916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Масалиева Меруерт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900211351575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Маутқан Райым Рахымжанұлы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560920302876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Махымет Толкын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630210403300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Машинова Галия Нурстемовна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891230300483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Мейірханов Азат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541220301138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690304300301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Метчинов Ерболат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620101303756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 Александр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721127302783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Мукамжар Муқият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540825300473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Болатхан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520102352326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Сайлаубек Мукатаевич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841128302337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Мадьяр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580601303754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640619401825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Алия Абдргалиевна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550902400023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Жазира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691101302872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Муктархан Болатхан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670301302932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Мумаканов Базаркан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631110303165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Мунгулбек Жумахымет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770619300916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 Мейрам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550824300698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Мурзашев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560815302538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Муртиев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620418300597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Мусаипов Тал?Атбек Мукатаевич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870209303229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Мусирап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570809301806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 Н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730426400506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Гулнар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650410303018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 Макасат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920117351439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Мақсұт Мұратұлы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750513300798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Мырзакаков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681214300175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Мырзаханов 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680502400828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Мыспаева Р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640825302946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Назыров Асхат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831208302746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Нарестин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710108400031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Наурузова Бакыт Женскановна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611104302478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Александр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750223304030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Федор Федорович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500227401132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640801301687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Нигметов Айкын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560302302454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Никулин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550921300843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Нуралдинов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660326402255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Нуралдинова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620911300399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Кайыргелды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530608399034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Ернарбек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640313302378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Алибек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600121400189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Кульпан Самажановна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621001300979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 Асқар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620205301329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 Алтайбек Жуайханович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720730302520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 Ришад Ерназарович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790107302279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 Толеген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800819400732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Нуркасынова Асем Кыдырхановна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340417400390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Нуркасынова Кульчай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780226302978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 Кайрат Нурланович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930523350707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Нурлыбеков Мереке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630713400448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Айтжамал Жумагалиевна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890804302127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Нурсабитов Ертай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691001000348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Нурсадык Оразхн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610410303734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 Куан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610519300148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Нұрахметұлы Нұрғалым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21114551439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Облеухин Евгений Анатольевич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551018401495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Ожарова Нуржамиля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680330302209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Оженов Меиржан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860624300128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Окенов Айдос Бауржанович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810408301411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Окенов ?Анат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791111302590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Окенов Самат Бауржанович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830723000420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580305300097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441114300013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Оразалинов Дюзбенбет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740420302211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760314302605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 Бауыржан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721020402163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Ошабекова Бибижан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680121302410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Ошанов Ерик Токторбекович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580102404964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Полторанина Е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461213401096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Ракова Валентина Константиновна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760503400523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Ракова Динар Акылбековна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730816302381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710826302065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Бауржан Нариманович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420313301295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680902300826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Кайрат Сеитканович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571115401802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Саулеш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730617302538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Рустам Каримжанович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590317301141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Алибек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940524350794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Алмат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540502300179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Оралхан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711208300923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Сабикенов Мурат Майданканович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710607130097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Сабыкинов 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20724550079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 Мадияр Маутканулы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650701403036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Сагдинова Роза Галымовна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860720301704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Сагидолдинов Данияр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710101414658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Айгуль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571007301731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Акылбек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690401300160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690524300141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Ержанат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570715400576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940202450135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Сайпонова Айгерім Ерболатқызы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711105300051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 Раимбек Берикбосынович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870101352428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Салеш Аскарбек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780907300379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Салыкшинов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750101452241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Салыш Айқынгүл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550514301779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Самарханов Назильжан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530412300109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Самарханов Пазылжан Сайнолдинович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790909400209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 Т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600224402323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 Татьяна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920609350475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Сарбаев Артем Викторович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810407350890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Сарқыт 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750907302845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Сарсекей Азат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851109351135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Сарсекей Жанат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740304300026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Сарсембинов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690128300236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Сарсенбинов Серик Токтарович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691101400096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Саханова Кх "Сунгат" Саханова Г Базаркановна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21226650154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Сеитканова Зейнур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690530401028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Сеитова Айнаш Алтаевна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240140002959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"Нарын Агро 2024"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690514301400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Каират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861103351613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Силамхан Кайнар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741109402389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Силыбаева Назгуль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710321302763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Азамат Сатыбалдинович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700301303176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660303300192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Арман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690606301143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740826302566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Сламкан Таскын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601021300101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590315300221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Каиргажы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950412351864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Сырым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730509300227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370718300138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Солтанбаев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760128300360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Солтангазинов Болат Акошулы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770911302850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Ступаков Иван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801012302418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Ступаков Игорь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811108400749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Ступакова Тамара Сергеевна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600113400254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Назигуль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750911301988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Сымтыков Махсут Нурмухамбетович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500215400119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Сымтыкова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870825401614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Тайнигазынова Алида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860701399078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Талапкан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770102401701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Танатарова Гулжан Жаксыбаевна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670102402411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Таскаева Ольга Адольфовна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690315302398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Тасубаев Есбол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511010400941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Тасубаева Гульжан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780419300386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Темиржанов Талгат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770819300894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Тлеудинов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620804302313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То?Та?Анов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561201300225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Тогузаков Кумаргали Бияшович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561201300229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Тогузаков Кумаргалий Бияшевич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830417401659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Тойбазарова Салтанат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940215351336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Токасов Бауржан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661129301980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 Бакыт Абдиргалиевич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600901303672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 Бердибек Калгазинович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860109301336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 Нуржан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891210000514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Токташ Мархаба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740714000839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Толғанбай Күлзипа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590220300354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551120302729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Толембаев Маркс Мубаракович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990240001287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741213400020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Тортаева Алмагуль Женискановна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491016300397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Тотаев Садык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680411300143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Тузиков С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660129402090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Туйебаева Сауле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730424300067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Тукужуков Алибек Васильевич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550405402404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Тукушова Лидия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811003401052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Тукушова Магрипа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531201300540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Тулков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640419300546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Тулукпаев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420804400534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Тумашинова Нурсулу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860807301013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Тупенов Эльдар Раймбекович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710527300886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420620300820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Майданбек Каюпович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801203301061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Турабеков Серик Кажимуратулы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680501400882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Турашева Сауле Нурмуханбетовна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700925300957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Бауржан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880307302473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Турсиянов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720315303087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 Мурал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751005399024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880904499041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 Кенжехан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650721400181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Тұрысбекова Роза Рахимгалиевна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660616300075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Тұрысбекұлы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820311301802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Тюлеев Фархат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720717302629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Тюстюкпаев Ерик Саветканович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670404302427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 Ерболат Токтарбекович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880523402989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Уатхан Жупаргул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740212303299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Узембаев Рафхат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660409301612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Толеген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611209399085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Утабай Талапхан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700125302944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Владимир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650215400098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Хабимульдинова Турсун Пешкеновна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710511301103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Бауыржан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650320300351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Чекушев Марат Сапанович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600215300400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Черизданов Ануарбек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620829300859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Чериязанов Толеген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851003302606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Чернышов Сергей Валерьевич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661123401954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Черьязданова Анар Тьоктаровна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781210403462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Чоенбекова Гульназ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830404399038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Шәмел Жанатбек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590902399053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Шабай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620306301147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Шагиев Нуржан Сейтканович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760728303189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Шадыр Борамбай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800601000530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 Багила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421223300032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Салмабек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730318300506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Алексей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570923400319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Айжан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580602300537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Шеин Виктор Владимирович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710329350678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Шынли Мусан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920203351466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Ермұрат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591214300156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Янисев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Hовополяковский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Hово-Хайрузовский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635463100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с/о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Балгын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Cвинчатка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с/о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636339100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с/о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 с/о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Егынды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636333500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2026 - 2030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2026 - 2030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2026 - 2030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2026 - 2030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2026 - 2030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2026 - 2030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2026 - 2030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2026 - 2030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