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68767f" w14:textId="868767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району Самар на 2026-2030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района Самар Восточно-Казахстанской области от 29 июня 2026 года № 33-3/VIIІ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15) пункта 1 статьи 6 Закона Республики Казахстан "О местном государственном управлении и самоуправлении в Республике Казахстан", подпунктом 1) статьи 8, статьей 13 Закона Республики Казахстан "О пастбищах", Приказом Заместителя Премьер - Министра Республики Казахстан - Министра сельского хозяйства Республики Казахстан от 24 апреля 2017 года №173 "Об утверждении Правил рационального использования пастбищ",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апреля 2020 года № 145 "Об утверждении Типовых правил выпаса сельскохозяйственных животных", Приказом Министра сельского хозяйства Республики Казахстан от 29 июля 2024 года № 263 "Об утверждении типового плана по управлению пастбищами и их использованию", маслихат района Самар РЕШИЛ: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району Самар на 2026-2030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Start w:name="z3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вступает в силу по истечении десяти календарных дней после дня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 Шаймарданова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района Самар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июня 2026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33-3/VIII</w:t>
            </w:r>
          </w:p>
        </w:tc>
      </w:tr>
    </w:tbl>
    <w:bookmarkStart w:name="z5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району Самар на 2026 – 2030 годы</w:t>
      </w:r>
    </w:p>
    <w:bookmarkEnd w:id="1"/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по району Самар на 2026-2030 годы (далее – План) разработан в соответствии с подпунктом 15) пункта 1 статьи 6 Закона Республики Казахстан "О местном государственном управлении и самоуправлении в Республике Казахстан", подпунктом 1) статьи 8, статьей 13 Закона Республики Казахстан "О пастбищах", Приказом Заместителя Премьер - Министра Республики Казахстан - Министра сельского хозяйства Республики Казахстан от 24 апреля 2017 года №173 "Об утверждении Правил рационального использования пастбищ",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апреля 2020 года № 145 "Об утверждении Типовых правил выпаса сельскохозяйственных животных", Приказом Министра сельского хозяйства Республики Казахстан от 29 июля 2024 года № 263 "Об утверждении типового плана по управлению пастбищами и их использованию".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разработке Плана учитываются: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района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Правилами ведения реестра скотомогильников (биотермических ям),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приложения 4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сведения о численности поголовья сельскохозяйственных животных для выпаса на отгонных пастбищах по форме согласно таблице 3 приложения 4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 (по району Самар отсутствуют в связи с отсутствием культурных и аридных пастбищ, а также отсутствием выпаса на землях лесного, водного фондов и особо охраняемых природных территорий).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рекомендуемые схемы пастбищеоборотов по форме согласно приложению 5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 (официальная статистическая информация по статистике животноводства предоставлена КГП на ПХВ "Самар-Вет" Управления ветеринарии Восточно-Казахстанской области и содержится в приложениях: приложение 1 таблица 3, приложение 4 таблица 1, таблица 2, таблица 3. Официальная статистическая информация по статистике растениеводства предоставлена филиалом РГП на ПХВ "ГИПРОзем" по Восточно-Казахстанской области и содержится в приложении 2).</w:t>
      </w:r>
    </w:p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 следующие приложения: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района Самар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(карта) с обозначением пастбищ, которые могут быть предоставлены в землепользование пастбищепользователям;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 подворья (по району Самар резервирование пастбищ не производится);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 (по району Самар отгонные пастбища отсутствуют);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 (перераспределение пастбищ не производится в связи с отсутствием нехватки пастбищ в сельских населенных пунктах);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территории района Самар,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соблюдение предельно допустимой нормы нагрузки на общую площадь пастбищ согласно приказу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 Самар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района Самар и информационной системы государственного земельного кадастра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района Самар,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классифи-катора админи-стративно-террито-риальных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хозяйст-венного назначе-ния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насе-лен-ных пунк-тов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природ-ных террито-рий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вод-ного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Самар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547,6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547,6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Аккала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635055000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Аккала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635055001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Аккала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635055002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Караткул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Аккала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635055003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Койтас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Аккала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Бастаушинский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635056001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Бастаушинский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635056002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Бастаушинский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Кулынжонский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635060000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Казнаковка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Кулынжонский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635060000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Кокжыра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Кулынжонский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635053297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Малороссийка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635053298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635053299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Московка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635053998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635053999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Раздольное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Палатцынский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635057996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Палатцынский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635057997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Палатцынский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635057998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Песчанка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Палатцынский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635057999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Палатцынский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635058997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635058998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Пантелеймоновка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635058999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635056998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Hовостройка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635056999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Аккала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Елтаев Рашад Жузбекұлы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000119551232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Жанахметов Нурхат Жанахметович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950415350743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Жанахметов Нурхат Жанахметович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950415350743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 Амиргали Ахмадиевич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580620302918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 Амиргали Ахмадиевич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580620302918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(бас.Б.А.Тлевберденов) "Алпысбайұлы" шаруа қожалығы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660618300452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Абылқалықов Жұмағазы Қасымұлы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580710300633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Абылқалықов Жұмағазы Қасымұлы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580710300633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Абылқалықов Жұмағазы Қасымұлы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580710300633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Айдарханов Қабден Қапсейітұлы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600613300494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Айдарханов Қабден Қапсейітұлы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600613300494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Айдарханов Кадылбек Капсеитович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620120304004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Айдарханов Кадылбек Капсеитович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620120304004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Акшаганов Муталяп Слямович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581010300680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Акшаганов Муталяп Слямович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581010300680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Акшаганов Муталяп Слямович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581010300680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Акшаганов Муталяп Слямович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581010300680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Алпыспаева Айгуль Базылгазықызы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710828402528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Алпыспаева Айгуль Базылгазықызы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710828402528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Ахмадиев Дарын Дарқанұлы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950207350168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Ахмадиев Дарын Дарқанұлы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950207350168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Ахмадиев Дарын Дарқанұлы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950207350168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Ахмадиев Амантай Казбекович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700304300841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Ахмолдина Жанат Сыдыковна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620115400358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Байназаров Жалел Кажимханович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680320302402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Байназаров Жалел Кажимханович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680320302402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Болькенов Мейрғазы Рахметкалиұлы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570217300835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Болькенов Мейрғазы Рахметкалиұлы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570217300835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Болькенов Мейрғазы Рахметкалиұлы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570217300835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Болькенов Мейрғазы Рахметкалиұлы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570217300835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Булькенова Қайнике Абылгазиқызы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410417401403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Булькенова Қайнике Абылгазиқызы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410417401403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Вахасов Канат Хаюмович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730808300609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Вахасов Канат Хаюмович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730808300609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Вахасов Канат Хаюмович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730808300609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Вахасов Канат Хаюмович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730808300609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Вахасов Канат Хаюмович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730808300609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Вахасов Канат Хаюмович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730808300609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Вахасов Канат Хаюмович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730808300609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Габдулдинов Мейрам Оразбекович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671031300446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Габдулдинов Мейрам Оразбекович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671031300446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Габдулдинов Мейрам Оразбекович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671031300446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Дайынбеков Талгат Кайырбекович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800602303173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Дайынбеков Талгат Кайырбекович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800602303173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Дюсупов Ержан Кабдугалиевич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530108301352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Дюсупов Ержан Кабдугалиевич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530108301352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ДюсуповСайлаухан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500312300625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ДюсуповСайлаухан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500312300625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Енсебаев Берикбол Кенжебекович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660326300336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Бауыржан Алпыспаевич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611015301248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Кантаева Акмарал Советхановна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631222400989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Каримбек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591227300464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Закирьянов Куат Хайруллинович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600101308189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Закирьянов Куат Хайруллинович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600101308189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Закирьянов Куат Хайруллинович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600101308189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Закирьянов Куат Хайруллинович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600101308189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Закирьянов Куат Хайруллинович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600101308189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Закирьянов Куат Хайруллинович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600101308189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Закирьянов Куат Хайруллинович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600101308189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Құсайынов Марат Тоқтағалиұлы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681128300198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Құсайынов Марат Тоқтағалиұлы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681128300198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Сембинов Жанбек Казбекович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670920302492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 Ералы Куандыкұлы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680205302299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 Ералы Куандыкұлы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680205302299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 Ералы Куандыкұлы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680205302299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 Ералы Куандыкұлы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680205302299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Кантаев Алмас Турсынович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830726302086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Кантаев Алмас Турсынович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830726302086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Кантаева Айзада Жумакановна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730612402428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Кантаева Айзада Жумакановна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730612402428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Кантаева Айзада Жумакановна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730612402428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Кантаев Ербол Мухамбетович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730905300110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Кантаев Ербол Мухамбетович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730905300110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Кантаева Акмарал Советхановна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631222400989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Кантаева Акмарал Советхановна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631222400989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Кантаева Акмарал Советхановна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631222400989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КантаеваАкмарал Советхановна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631222400989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Карменов Талгат Манапович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540515301387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Қашқынбаев Нұрлыбек Армияшұлы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660824302374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Қашқынбаев Нұрлыбек Армияшұлы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660824302374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Кизатова Зияш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511115400596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Ислям Тлектесович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650228300450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Ислям Тлектесович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650228300450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Ислям Тлектесович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650228300450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Ислям Тлектесович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650228300450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 Бакытбек Кусаинович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620714300318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 Жомарт Кусаинович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570703300881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Баглан Баймухамбетовна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641019401033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Баглан Баймухамбетовна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641019401033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Баглан Баймухамбетовна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641019401033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Баглан Баймухамбетовна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641019401033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Кунгожин Кенжебек Асылгожиұлы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690616300586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Кунгожин Кенжебек Асылгожиұлы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690616300586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Кунгожин Кенжебек Асылгожиұлы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690616300586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Кунгожин Кенжебек Асылгожиұлы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690616300586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Кунгожин Кенжебек Асылгожиұлы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690616300586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Кунгожин Кенжебек Асылгожинович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690616300586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Кунгожин Манбет Базылгазинұлы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680117301877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Кунгожин Манбет Базылгазинұлы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680117301877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Кунгожин Манбет Базылгазинұлы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680117301877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Кунгожин Манбет Базылгазинұлы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680117301877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Кунгожин Манбет Базылгазинұлы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680117301877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Кунгожин Манбет Базылгазинұлы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680117301877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Кунгожин Манбет Базылгазинұлы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680117301877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Кунгожин Манбет Базылгазинович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680117301877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Кунгожин Манбет Базылгазинович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680117301877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Кунгожин Манбет Базылгазинович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680117301877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Кунгожин Манбет Базылгазинович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680117301877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798,472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Мирас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681015300321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Мирас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681015300321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 Мейранбек Ашафович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660301301774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Мұқұшов Мендіхат Сағидоллаұлы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710523302781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Низамиев Ерлан Зинатуллинович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640329302008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Саулебек Ризханович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561202301867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Саулебек Ризханович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561202301867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Саулебек Ризханович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561202301867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Саулебек Ризханович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561202301867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Саулебек Ризханович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561202301867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Саулебек Ризханович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561202301867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Саулебек Ризханович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561202301867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Пиун Наталья Васильевна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540823401912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Пиун Наталья Васильевна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540823401912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Рамазанова Сания Сайдовна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590102402969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 Амиргали Ахмадиевич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580620302918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 Амиргали Ахмадиевич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580620302918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 Бауржан Ахмадиевич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640510301340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 Бауржан Ахмадиевич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640510301340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2582,63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Рапекова Мейрамгуль Мухаметкалиевна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710427402419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Кабир Сабирұлы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500610300942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Кабир Сабирович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500610300942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Рашиев Ринат Кудусулы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771216350141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Рашиев Ринат Кудусулы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771216350141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Рашиев Ринат Кудусулы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771216350141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Семейханов Женис Сайляугазинович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640511301732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Сенгербаев Оралкан Сайлауович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591217300856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Суланов Сержан Серикбаевич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900726300779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Елтаев Рашад Жузбекұлы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000119551232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 Мухтар Окенович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670130300174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Курманова Асем Ахметовна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470823400805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Молдагалимов Дархан Кабдылманапович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770415303189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Молдагалимова Венера Кабдылманаповна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690306400844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Жолдыбаева Динара Карымгазыновна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810722402631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Токтаров Ерлан Токтарович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690910300940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Токтаров Ерлан Токтарович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690910300940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Томпакаев Ғабит Жанахметұлы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670308301163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Томпакаев Ғабит Жанахметұлы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670308301163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Томпакаев Ғабит Жанахметұлы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670308301163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Томпакаев Ғабит Жанахметұлы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670308301163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Томпакаев Ғабит Жанахметұлы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670308301163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Туенбаев Марат Кунапьянұлы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630901303438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Туенбаев Марат Кунапьянұлы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630901303438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Туенбаев Марат Кунапьянұлы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630901303438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Хабидолданов Мұхамед Қалиқанұлы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650716300621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Закирьянов Куат Хайруллинович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600101308189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Хабидолданов Мұхамед Қалиқанұлы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650716300621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Хабидолданов Мухамед Каликанович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650716300621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Шайқиева Райгүл Елтайқызы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740715402425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Шайқиева Райгүл Елтайқызы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740715402425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05334047048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Сосновский Анатолий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501206300949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Сосновский Анатолий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501206300949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1,085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Раздыков Бауржан Сеилканович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650923300518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Раздыков Бауржан Сеилканович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650923300518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(бас.Г.Г Габитов) шаруа қожалығын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(бас.Г.Г Габитов) шаруа қожалығын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(бас.Е.Б.Магзумов) шаруа қожалығын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(бас.Е.Б.Магзумов) шаруа қожалығын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(бас.Еркен) Магзумов Еркен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(бас.Еркен) Магзумов Еркен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(бас.Ескасилы) Касиманов) шаруа қожалығын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(бас.Ескасилы) Касиманов) шаруа қожалығын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(бас.Жалел Мусабергенов) шаруа қожалығын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(бас.Жалел Мусабергенов) шаруа қожалығын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(бас.Нурганым) Кумарова) шаруа қожалығын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(бас.Нурганым) Кумарова) шаруа қожалығын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(бас.С.Тугельбаев) шаруа қожалығын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(бас.С.Тугельбаев) шаруа қожалығын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(гл.Смагулов Бақытбек) шаруа қожалықтары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Абнасиров Зейнолла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320218300696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Абнасиров Зейнолла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320218300696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Акимжанов Самат Аманкелдіұлы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741226301787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Акимжанова Айша 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470929400836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Акимжанова Айша 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470929400836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Акимжанова Айша 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470929400836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Алданбаева Малике Мухамадиқызы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660306401084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Саркытбек Кадылович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740106300991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Есимхан Жуматаевич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581119300653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Аскар Асылгазинович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711201302228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Аскар Асылгазинович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711201302228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Мухаметола Асылгазыұлы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570108300946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Мухаметола Асылгазыұлы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570108300946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Мухаметола Асылгазыұлы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570108300946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Мухаметола Асылгазыұлы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570108300946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Мухаметолла Асылгазинович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570108300946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Мухаметолла Асылгазинович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570108300946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Мухаметолла Асылгазинович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570108300946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Ахметкалиева Калимаш Маулешовна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591201400479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Ахметкалиева Калимаш Маулешовна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591201400479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Бакирбаев Жузбек Акылбаевич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720705300151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Бакирбаев Жузбек Акылбаевич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720705300151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Бакирбаев Жузбек Акылбаевич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720705300151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Балкыбаева Аян Тулеубаевна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771217400444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Баятанов Асхат Темірханұлы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731126300159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Баятанов Асхат Темірханұлы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731126300159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Баятанов Асхат Темірханұлы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731126300159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Баятанова Кульдарига Давлеткереевна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490809400649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Баятанова Кульдарига Давлеткереевна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490809400649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Баятанова Кульдарига Давлеткереевна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490809400649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БаятановАсхат Темірханұлы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731126300159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05334048804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Бельбаев Куралхан Закенович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771015300424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Бельбаев Куралхан Закенович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771015300424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Бикатов Канат Калыбекович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781114300340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Бикатов Канат Калыбекович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781114300340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Биназаров Есимкан Биназарович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641002301212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Биназаров Есимкан Биназарович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641002301212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Биназаров Есімқан Биназарұлы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641002301212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Биназаров Есімқан Биназарұлы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641002301212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Габитов Кайрат 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610407301967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Габитов Кайрат 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610407301967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Ғабитов Тілеубек Шахарбекұлы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700324300642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Досполов Әділбек Қабиденұлы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670109302710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Досполов Әділбек Қабиденұлы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670109302710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Досполов Әділбек Қабиденұлы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670109302710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Дюсебаев Кадыр Майданбекович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700614300936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Дюсебаев Кадыр Майданбекович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700614300936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Дюсупов Ержан Кабдугалиевич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530108301352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Дюсупов Ержан Кабдугалиевич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530108301352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Дюсупов Ержан Кабдугалиевич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530108301352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Дюсупов Токтархан Казтаевич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570106300529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Бауыржан Алпыспаевич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611015301248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Бауыржан Алпыспаевич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611015301248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Бауыржан Алпыспаевич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611015301248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Бауыржан Алпыспаевич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611015301248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Бауыржан Алпыспаевич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611015301248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Кадыржан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611104302071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Кадыржан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611104302071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Кадыржан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611104302071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Серик Алпысбаевич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771028300113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Ермекбаев Жанайдар Агзанович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660625300559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Ермекбаев Жанайдар Агзанович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660625300559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Есимбаев Ришат Есимханович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720503302269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Әбдірас Нұрмұхамет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780414350543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 Әбдірасыл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530510303374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Әдекенов Мұратқан Әдекенұлы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670529300857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Раева Любовь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580102405010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 Әбдірасыл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530510303374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 Әбдірасыл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530510303374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Жанбуршин Муратказы Жумагазинович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590125301267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Жанбуршин Муратказы Жумагазинович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590125301267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Жексенбаев Есембек Кайрбаевич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480917300320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Жексенбаев Есембек Кайрбаевич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480917300320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Игликов Дархан Умутказинович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681201301688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Игликов Дархан Умутказинович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681201301688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Игликов Кайнолла Абдыкарымович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481216300769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Игликов Кайнолла Абдыкарымович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481216300769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Серик Токтарович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750312302982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Серик Токтарович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750312302982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Кабанбаев Адилхат Касымович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571015303274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Кабанбаев Адилхат Касымович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571015303274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Кабанбаев Адилхат Касымович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571015303274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Кабдиев Аскат Кумаргазинович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710726302468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Кабдиев Аскат Кумаргазинович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710726302468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Кабдиев Аскат Кумаргазинович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710726302468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Каиргазина Зауре Даулетбаевна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710724400239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Каиргазина Зауре Даулетбаевна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710724400239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Каиргазинова Алия Жамеловна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600410400873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Каймулдинов Токтаркан Жумагулович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531113301540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Каймулдинов Токтаркан Жумагулович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531113301540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Адилкан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290815300217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Адилкан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290815300217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Калькенов Аскар Касымович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590103300516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Карменов Талгат Манапович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540515301387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Карменов Талгат Манапович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540515301387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Карменова Гульмайра Манаповна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491208400228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Карменова Гульмайра Манаповна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491208400228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Қасенов Еркін Имашұлы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640201300858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Қасенов Еркін Имашұлы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640201300858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Кожамжаров Ерик 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651028300268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Кожамжаров Ерик 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651028300268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Кочербаев Рахимгали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440710300625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Кошкаров Кайрат Сергазинович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650906300585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(гл.Кабылбеков Т.)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(гл.Кабылбеков Т.)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(гл.Кабылбеков Т.)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Ануарбек Картаиович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610325300123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Мухаметказы Мукатаевич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551109300752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Мухаметказы Мукатаевич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551109300752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Мухаметказы Мукатаевич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551109300752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Мухаметказы Мукатаевич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551109300752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Мухаметказы Мукатаевич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551109300752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Мухаметказы Мукатаевич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551109300752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Мухаметказы Мукатаевич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551109300752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Мухаметказы Мукатаевич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551109300752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Мухаметказы Мукатаевич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551109300752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Ришад Картаевич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680905301563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Ришад Картаевич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680905301563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Ришад Картаевич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680905301563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Ришад Картаевич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680905301563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Ришад Картаевич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680905301563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Ришад Картаевич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680905301563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Ришад Картаевич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680905301563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Ришад Картаевич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680905301563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Ришад Картаевич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680905301563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Ришад Картаевич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680905301563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Ришад Картаевич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680905301563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Ришад Картаевич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680905301563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Ришад Картаевич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680905301563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Ришад Картаевич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680905301563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Ришад Картаевич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680905301563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Ришад Картаевич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680905301563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Ришад Картаевич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680905301563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Кужамбетов Марат Какенович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590828300895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Кужамбетов Мурат Какенович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670715301519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Кужамбетов Мурат Какенович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670715301519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Нурганым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280316400010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Адылбек Сыдыкович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731122300078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Адылбек Сыдыкович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731122300078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Адылбек Сыдыкович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731122300078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Адылбек Сыдыкович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731122300078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Адылбек Сыдыкович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731122300078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Адылбек Сыдыкович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731122300078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Есимбек Далелович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650611300978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Мамбетова Лазат Асылгожиновна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711024400157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Мамбетова Лазат Асылгожиновна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711024400157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Мамбетова Лазат Асылгожиновна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711024400157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Мамытова Алуа Сарсеновна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901001400181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Мамытова Алуа Сарсеновна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901001400181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Мамытова Алуа Сарсеновна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901001400181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Маткаримов Ерлан Тукенович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700125300145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Маткаримов Ерлан Тукенович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700125300145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Маткаримов Ерлан Тукенович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700125300145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Маткаримов Ермек Тосумұлы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660411300526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Маткаримов Ермек Тосумұлы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660411300526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Маткаримов Ермек Тосумович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660411300526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Маткаримов Ермек Тосумович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660411300526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Маткаримов Ермек Тосумович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660411300526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Менкенов Бауыржан Толеуханович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651221301671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Менкенов Бауыржан Толеуханович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651221301671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Менкенов Бауыржан Толеуханович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651221301671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Менкенов Бауыржан Толеуханович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651221301671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Менкенов Бауыржан Толеуханович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651221301671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МенкеновБауыржан Толеуханович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651221301671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Мурсалимов Капиолла Жұмағазыұлы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540920302426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Мурсалимов Капиолла Жұмағазыұлы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540920302426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Ердыкан Сейлбекович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621219301714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Ердыкан Сейлбекович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621219301714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Ердыхан Сеилбекович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621219301714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Карымгазы Жумадилович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360130300161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Нурлан Каримгазинович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700930302128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 Алтай 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860606301902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 Зейнельгарап Каирлинович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660417302238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 Зейнельгарап Каирлинович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660417302238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Нажинов Нуржан Какимович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730313300182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Нажинов Нуржан Какимович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730313300182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Нажинов Сарсен Нурсапович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600127302260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Нажинов Сарсен Нурсапович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600127302260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Тимур Токтарбекович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831227301404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Тимур Токтарбекович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831227301404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Тимур Токтарбекович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831227301404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Тимур Токтарбекович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831227301404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Тимур Токтарбекович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831227301404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Тимур Токтарбекович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831227301404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Тимур Токтарбекович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831227301404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Тимур Токтарбекович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831227301404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Тимур Токтарбекович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831227301404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Отаршин Ерік Тулюханұлы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650830302162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ОтаршинЕрік Тулюханұлы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650830302162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Отыншинов Нурлан Әшімұлы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720101312825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Раемжанова Гульжазира Манаповна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591203401646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Раздыков Болат Агзамбекович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700511301934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Раздыков Болат Агзамбекович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700511301934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Раздыков Болат Агзамбекович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700511301934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Раздыков Болат Агзамбекович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700511301934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Раздыков Болат Агзамбекович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700511301934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Раздыков Болат Агзамбекович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700511301934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Раздыков Болат Агзамбекович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700511301934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Рақымбаев Жүнісбек Рахмадуллинұлы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360401301854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 Батырхан Жуманович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651123301847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 Бауржан Ахмадиевич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640510301340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 Бауржан Ахмадиевич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640510301340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 Бауржан Ахмадиевич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640510301340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 Бауржан Ахмадиевич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640510301340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 Бауржан Ахмадиевич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640510301340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 Дүйсенғали Жұманұлы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600101317693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 Дүйсенғали Жұманұлы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600101317693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Рапекова Мейрамгуль Мухаметкалиевна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710427402419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Рапекова Мейрамгуль Мухаметкалиевна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710427402419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Рапекова Мейрамгуль Мухаметкалиевна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710427402419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Рапекова Мейрамгуль Мухаметкалиевна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710427402419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Рапекова Мейрамгуль Мухаметкалиевна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710427402419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Рапекова Мейрамгуль Мухаметкалиевна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710427402419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Рапекова Мейрамгуль Мухаметкалиевна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710427402419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Рапекова Мейрамгуль Мухаметкалиевна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710427402419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Рапекова Мейрамгуль Мухаметкалиевна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710427402419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Рапекова Мейрамгуль Мухаметкалиевна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710427402419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Рапекова Мейрамгуль Мухаметкалиевна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710427402419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Рапекова Мейрамгуль Мухаметкалиевна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710427402419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Рапекова Мейрамгуль Мухаметкалиевна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710427402419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РапековаМейрамгуль Мухаметкалиевна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710427402419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Раханов Нурлан Габдуалиевич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551005300172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Раханов Нурлан Габдуалиевич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551005300172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Раханов Нурлан Габдуалиевич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551005300172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Раханов Нурлан Габдуалиевич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551005300172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Раханов Нурлан Габдуалиевич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551005300172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Раханов Нурлан Габдуалиевич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551005300172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Раханов Нурлан Габдуалиевич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551005300172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Раханов Нурлан Габдуалиевич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551005300172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Раханов Нурлан Габдуалиевич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551005300172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Рахимгалиева Рабига Рахимжановна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640202401382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Сүлейменов Кеңес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320502300045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Сүлейменов Кеңес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320502300045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Сабиев Нуралы Манапович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650115302581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Сабиев Нуралы Манапович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650115302581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Сабиев Нуралы Манапович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650115302581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Сабиев Нуралы Манапович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650115302581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Сабиев Нуралы Манапович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650115302581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Сабиев Нуралы Манапович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650115302581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Женис Бекетаевич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460412300301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Женис Бекетаевич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460412300301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Женис Бекетаевич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460412300301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Санқайбаев Оралқан Жеңісұлы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701114300425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Санқайбаев Оралқан Жеңісұлы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701114300425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Санқайбаев Оралқан Жеңісұлы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701114300425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Балелгазы Зейнелгазинович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491118300381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Сейткамза Зейнельгазинұлы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520109301722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Сейткамза Зейнельгазинұлы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520109301722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Сарбасова Анель Шахарбековна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671016401181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Кадыр Камалович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730417300257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Сейсембаев Мырзақан Көшенұлы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541014301514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Сейсембаев Мырзақан Көшенұлы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541014301514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Сембинов Амиргазы Сеитказинович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400515300435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Смагзамов Турдыбек Сеитович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620417300998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Смагзамов Турдыбек Сеитович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620417300998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Смагзамов Турдыбек Сеитович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620417300998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Смагзамов Турдыбек Сеитович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620417300998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Турехан Базарович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590912300148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Турехан Базарович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590912300148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Бикеш Кунопьяновна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560121402313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Бикеш Кунопьяновна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560121402313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Максат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650223301957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Даурен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600913301651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Ташкенбаев Канат Рахманович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580711300460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Адылбек Сыдыкович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731122300078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Менкенова Дамиля Толеукановна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780509404304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Томпаев Асхат Баиндыевич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701223301931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Томпаев Асхат Баиндыевич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701223301931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Томпаев Асхат Баиндыевич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701223301931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Томпаев Асхат Баиндыевич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701223301931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Тугелов Мамбет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501004300653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Биназаров Есимкан Биназарович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641002301212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Бакирбаев Жузбек Акылбаевич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720705300151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Турсынгалиева Гайния Задашевна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701014400021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Едил Айдынович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670714300931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Едил Айдынович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670714300931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Чапатов Кайрат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680813302274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Чуланов Азамат Зейноллинович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700709301019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Шагиев Абдолла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510318300898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Шагиев Абдолла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510318300898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Шагиев Абдолла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510318300898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Шаймарданов Талгат Калибекович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700216300106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Шаймарданов Талгат Калибекович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700216300106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Шаймарданов Талгат Калибекович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700216300106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Шаймарданов Талгат Калибекович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700216300106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Шаймарданов Талгат Калибекович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700216300106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Шаймарданов Серик Калибекович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640803300820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Шаймарданов Талгат Калибекович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700216300106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Шаймарданов Талгат Калибекович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700216300106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Шаймарданов Талгат Калибекович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700216300106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Кулынжонский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Ақзамбеков Бақтияр Еркінұлы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041104551568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Ақзамбеков Бақтияр Еркінұлы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041104551568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Ағламбек Бағлан Айдарбекұлы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940127351734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Акимжанов Серикказы Кабдилгазинович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570117300271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Акимжанов Серикказы Кабдилгазинович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570117300271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Сагынов Ерболат Сагынович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830317300571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Сагынов Ерболат Сагынович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830317300571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Сагынов Ерболат Сагынович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830317300571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Асылбаев Мамырбек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560610300686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Зайтенова Альмира Ергалыевна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821102402145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Сагынов Ерболат Сагынович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830317300571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Ауренов Даулеткан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500126300466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Ауренов Даулеткан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500126300466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Ауренов Даулеткан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500126300466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Ауренов Даулеткан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500126300466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Ауренов Даулеткан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500126300466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Досан Жексенбайұлы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630505301321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Досан Жексенбайұлы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630505301321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Досан Жексенбайұлы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630505301321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Баимадиева Зайнигуль Касымовна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530317400674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Байбулатов Мурат Кайсарович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651005302665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Байбулатов Мурат Кайсарович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651005302665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Байгабылов Болат Кабдылканович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730124302240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Байгабылов Болат Кабдылканович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730124302240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Байгабылов Болат Кабдылканович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730124302240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Байқазақов Әлібек Мұқатайұлы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520727300407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Байқазақов Әлібек Мұқатайұлы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520727300407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Байқазақов Әлібек Мұқатайұлы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520727300407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Байқазақов Әлібек Мұқатайұлы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520727300407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Байқазақов Әлібек Мұқатайұлы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520727300407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Байсов Сериккан Жунуспаевич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631011300806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Байсов Сериккан Жунуспаевич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631011300806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Барбосынов Туркестан Кабдрахманұлы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471225300409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Барбосынов Туркестан Кабдрахманұлы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471225300409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Батпаков Есенбек Баюалиевич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511228300237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Батпаков Есенбек Баюалиевич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511228300237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Белдеубаев Ерик Есимбаевич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630204302056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Беркимбаев Нурхат Килимбекович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780523300391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05334049476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Бибосинов Амиргалий Саканаевич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391111300540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Бибосинов Амиргалий Саканаевич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391111300540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Бибосинов Нурлан Амерналиұлы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600310301544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Бибосинов Толеугали Касымович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511104300222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Бибосинов Руслан Нуржанович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820331301534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Богисов Абзал Жумабекович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720414300159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Богисов Абзал Жумабекович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720414300159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Богисов Абзал Жумабекович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720414300159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Булембаев Еркын Акзамбекович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660528300522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Булембаев Еркын Акзамбекович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660528300522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Булембаев Еркын Акзамбекович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660528300522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Булембаев Еркын Акзамбекович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660528300522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Булембаев Еркын Акзамбекович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660528300522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Булембаев Еркын Акзамбекович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660528300522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Булембаев Еркын Акзамбекович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660528300522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Булембаев Еркын Акзамбекович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660528300522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Булембаев Еркын Акзамбекович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660528300522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Булембаев Еркын Акзамбекович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660528300522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Булембаев Еркын Акзамбекович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660528300522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Воротников Александр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630324301487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Воротников Александр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630324301487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Воротников Александр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630324301487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Воротников Иван Яковлевич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540705300292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Сембинова Бакыт Казбековна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701210401164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Сембинова Бакыт Казбековна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701210401164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Воротников Иван Яковлевич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540705300292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Сембинова Бакыт Казбековна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701210401164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Сембинова Бакыт Казбековна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701210401164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Сембинова Бакыт Казбековна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701210401164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Воротников Иван Яковлевич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540705300292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ДавыдовВиталий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761001300243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ДавыдовВиталий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761001300243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ДавыдовВиталий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761001300243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Садуакасова Гульмайра Сеитказиновна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501102400771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Даухаринов Қасымқайыр Қабдиұлы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Даухаринов Қасымқайыр Қабдиұлы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Декежанова Шолпан Азаматовна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500404401104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Декежанова Шолпан Азаматовна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500404401104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Декежанова Шолпан Азаматовна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500404401104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Дмитриенко Иван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410809300310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Дмитриенко Иван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410809300310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Дошыбеков Маулен Ниязакынович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590829300721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Дошыбеков Маулен Ниязакынович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590829300721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Дошыбеков Маулен Ниязакынович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590829300721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Дурнев Алексей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540125300389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Дурнев Юрий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790315303139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Дурнев Юрий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790315303139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Дурнев Юрий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790315303139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Ақзамбеков Бақтияр Еркінұлы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041104551568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Дюсембинов Саиндылда Жарлыкасымович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500307301130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Дюсембинов Саникумар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460724300328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Дюсембинов Саникумар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460724300328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Дюсембинов Саникумар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460724300328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Дюсупов Ержан Кабдугалиевич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530108301352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Дюсюмбинов Зейнұлла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551025300637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Дюсюмбинов Зейнұлла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551025300637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Дюсюмбинов Зейнұлла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551025300637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Дюсюмбинов Зейнұлла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551025300637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Елюбаев Бакыткан Кусмангазинович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530214301418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Елюбаев Бакыткан Кусмангазинович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530214301418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Елюбаев Бакыткан Кусмангазинович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530214301418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Кажигалиев Аскар Капанович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641016302039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Кажигалиев Аскар Капанович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641016302039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Жұмаш Гимингүл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690809402508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Желдыбаев Женис Камбарович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680502300504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Желдыбаев Магаш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521121300693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Желдыбаев Магаш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521121300693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Желдыбаев Магаш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521121300693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Желдыбаев Магаш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521121300693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Каирды Искакович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480418300398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Каирды Искакович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480418300398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Каирды Искакович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480418300398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Жонделбаев Токтамыс Нурсолтанович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450815300441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Жонделбаев Токтамыс Нурсолтанович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450815300441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Жонделбаев Токтамыс Нурсолтанович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450815300441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Тураш Сейткамзинович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550518300377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Зейнекенов Ержан Адилбекович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720928300382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Зулфиев Намоз Гульмуродович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600320399084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Зулфиев Тагай Гульмуродович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580101319346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Зулфиев Тагай Гульмуродович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580101319346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Асет Токтаргазинович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690426300682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Асет Токтаргазинович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690426300682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Ибрай Каленов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360115303063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Игісінов Даулетхан Бекпауұлы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Игісінов Даулетхан Бекпауұлы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Игісінов Даулетхан Бекпауұлы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Инкорбаев Даулет Сайкенович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661206300455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Имамадимов Саветбек Мубаракович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511109300190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Имамадимов Саветбек Мубаракович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511109300190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Кұмашев Баұржан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720724300918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Көрпетанов Серік Мустапинович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601007302290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Көрпетанов Серік Мустапинович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601007302290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Көрпетанов Серік Мустапинович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601007302290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Күшербаев Қалиқан Бейсенұлы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610124300265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Сагынов Ерболат Сагынович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830317300571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Саякенова Дана Аскаровна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910723451130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Саякенова Дана Аскаровна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910723451130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Саякенова Дана Аскаровна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910723451130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Саякенова Дана Аскаровна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910723451130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Саякенова Дана Аскаровна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910723451130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Саякенова Дана Аскаровна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910723451130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Саякенова Дана Аскаровна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910723451130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Желдыбаев Магаш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521121300693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Саякенова Дана Аскаровна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910723451130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Кажигалиев Аскар Капанович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641016302039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Саякенова Дана Аскаровна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910723451130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Саякенова Дана Аскаровна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910723451130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Камалиденова Роза Шаппаевна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510101404232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Камалиденова Роза Шаппаевна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510101404232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Камалиденова Роза Шаппаевна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510101404232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Камзин Мейрхат Каракатович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581007302323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Камзин Саин Каракатович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531103300548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Камзин Саин Каракатович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531103300548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Камзина Кайша Молдажаровна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591116400417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Камысов Камбар Шакенович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460607300232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Калымжан Сайкенович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550419300953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Калымжан Сайкенович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550419300953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Карменов Естай Мұхтарқанұлы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610805300360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Карменов Естай Мұхтарқанұлы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610805300360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КарчевНиколай Тимофеевич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530404300333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КарчевНиколай Тимофеевич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530404300333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КарчевНиколай Тимофеевич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530404300333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Жанвек Серикалиевич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541112300618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Жанвек Серикалиевич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541112300618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Нурлан Салимгереевич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661015300566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Кенжин Султан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430208300189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Кизимидинов Омарбек Даинұлы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551115300081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Кизимидинов Омарбек Даинұлы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551115300081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Кизимидинов Омарбек Даинұлы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551115300081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Бронислав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520601302656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Китапбаев Омиржан Айткаримович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591214300552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Китапбаев Омиржан Айткаримович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591214300552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Кокашбаев Алпысбай Базарович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580219301761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Кокашбаев Алпысбай Базарович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580219301761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Кокашпаева Назира Нигитаевна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481102401624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Кокашпаева Назира Нигитаевна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481102401624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Кажигалиев Аскар Капанович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641016302039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Корниенко Александр Геннадьевич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701228300465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Нурлан Салимгереевич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661015300566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Кудербаев Самархан Фызылұлы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520515300028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Кудербаев Самархан Фызылұлы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520515300028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Кудербаев Самархан Фызылұлы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520515300028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Кудербаев Самархан Фызылұлы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520515300028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Кудербаев Самархан Фызылұлы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520515300028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Кудербаев Самархан Фызылұлы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520515300028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Кужамбетова Бакытжамал Токтаровна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480916400262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КузнецоваИрина Борисовна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770627402526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КузнецоваИрина Борисовна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770627402526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КузнецоваИрина Борисовна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770627402526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Ержан Кенесканович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630709300461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Ержан Кенесканович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630709300461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 Ризабек Кайдарович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631217302091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 Ризабек Кайдарович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631217302091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 Ризабек Кайдарович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631217302091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Мажибаев Толкын Зарыпханович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700614300272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Мажибаев Толкын Зарыпханович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700614300272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Мажибаев Толкын Зарыпханович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700614300272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Мажыбаев Турсунгазы Зарыпханович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620623300492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Мажыбаев Турсунгазы Зарыпханович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620623300492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Мажыбаев Турсунгазы Зарыпханович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620623300492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Мажыбаев Турсунгазы Зарыпханович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620623300492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Макалчинов Серік Жалелұлы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770420301615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Дархан Есимбекұлы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951205350180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Есимбек Далелович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650611300978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Нурлан Салимгереевич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661015300566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Раева Любовь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580102405010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Жаныбек Далелович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671019300351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Жаныбек Далелович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671019300351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Мамбетова Лазат Асылгожиновна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711024400157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Жаныбек Далелович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671019300351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Мамбетова Лазат Асылгожиновна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711024400157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Мамбетова Лазат Асылгожиновна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711024400157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Мамбетова Лазат Асылгожиновна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711024400157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Мамбетова Лазат Асылгожиновна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711024400157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Мамбетова Сауле Турсынгалиевна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551123401084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Мамбетова Сауле Турсынгалиевна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551123401084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Мамылханов Тлеуберды Омарбекович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690904300889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Мамылханов Тлеуберды Омарбекович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690904300889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Сагынов Ерболат Сагынович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830317300571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Мамышев Әлімхан Төлеуханұлы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610420300050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Мамышев Әлімхан Төлеуханұлы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610420300050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Маубаев Женис Советканович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690313300053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Маубаев Женис Советканович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690313300053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 Зейнельгарап Каирлинович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660417302238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Марат Маулембекұлы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700118300414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Нағимбаев Еркеш Құрманұлы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531027300317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Насимулдинов Еркежан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681218301839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Насимулдинов Мураткан Муратканович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430401301077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Марат Жанахметович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650802302195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Марат Жанахметович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650802302195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Марат Жанахметович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650802302195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Оразаев Рахим Казезович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581028300569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Оразаев Рахим Казезович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581028300569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Оразаметова Гадания Абдугалиевна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701112402165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Отарханов Ержан Сейтжапарович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601130302051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Ошаев Адилкан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520108300808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Ошаев Адилкан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520108300808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 Григорий Степанович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481002301664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Петрова Галина Васильевна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510126400533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Петрова Галина Васильевна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510126400533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Раева Любовь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580102405010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Ринат Табылганович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740418300056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Серик 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660219301025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Серик 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660219301025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Серик 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660219301025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РаисовДулат Токтарбекович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720722300907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Раканов Алтынгазы Конопьянович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520627300493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Раканов Алтынгазы Конопьянович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520627300493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Раканов Алтынгазы Конопьянович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520627300493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Раканов Алтынгазы Конопьянович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520627300493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Раканов Алтынгазы Конопьянович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520627300493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Раканов Саид Алтынбекович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720621300978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Раканов Саид Алтынбекович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720621300978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Раканов Саид Алтынбекович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720621300978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Раканов Саид Алтынбекович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720621300978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Дмитриенко Иван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410809300310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Сабирова Рауния Шаймардановна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370720400224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Сагидуллин Дулат Толеугазинович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690601302144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Сагидуллин Дулат Толеугазинович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690601302144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Сагидуллин Дулат Толеугазинович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690601302144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Сагидуллин Дулат Толеугазинович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690601302144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Саинкумар Сейтказинович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480725300981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Саинкумар Сейтказинович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480725300981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Саинкумар Сейтказинович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480725300981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Самарханов Олжас Серикханович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900424300493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Самарханов Олжас Серикханович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900424300493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Сейсембаева Гульнара Рахметкалиевна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661212401640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Сейсембаева Гульнара Рахметкалиевна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661212401640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Сейсембаева Гульнара Рахметкалиевна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661212401640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Сенгирбаев Уалхан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560412301182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Сенгирбаев Уалхан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560412301182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Сенгирбаев Уалхан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560412301182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Сигаева Галя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470808401442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Сигаева Галя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470808401442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Сигаева Галя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470808401442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Сіләм Шығыс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670406450563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Скаков Нурдыбек Монтакович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661125300306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Скаков Нурдыбек Монтакович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661125300306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Кайрат Кумарбекович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680106301074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Кайрат Кумарбекович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680106301074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Кайрат Кумарбекович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680106301074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Кайрат Кумарбекович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680106301074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Солтанбаев Еркинбек Советханович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631004300510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Кадырбек Давлеткереевич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651029300471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Нурлан Салимгереевич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661015300566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Нурлан Салимгереевич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661015300566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Нурлан Салимгереевич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661015300566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Нурлан Салимгереевич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661015300566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Айгуль Агламбековна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600406402759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СулейменоваАйгуль Агламбековна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600406402759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Төлегенқызы Раушан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790109400100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Такжанов Досымхан Турдыбаевич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570101307975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Такжанов Досымхан Турдыбаевич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570101307975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Такжанов Досымхан Турдыбаевич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570101307975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Такжанов Досымхан Турдыбаевич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570101307975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Воротников Александр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630324301487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Тоганбаева Гульбаршин Доскалиевна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641119402055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Тоганбаева Гульбаршин Доскалиевна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641119402055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Токов Касым Ибатуллинович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451027300449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Токов Касым Ибатуллинович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451027300449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Токов Касым Ибатуллинович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451027300449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Токов Мухит Касымович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690516300631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Токов Мухит Касымович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690516300631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Токов Мухит Касымович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690516300631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Токсеітов Нұржан Тлеүжанұлы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600706300658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Тураш Сейткамзинович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550518300377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Томпақаева Жұпар Жанақметқызы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Тотиев Кудайберген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500125300936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Тотиев Кудайберген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500125300936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Тотиев Кудайберген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500125300936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Трышов Абай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590607300596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Трышов Абай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590607300596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Трышов Абай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590607300596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Трышов Абай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590607300596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Трышов Абай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590607300596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Тырнакова Нуржанат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640525401834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Тырнакова Нуржанат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640525401834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Тырышов Нургумар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690908301998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Тырышов Нургумар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690908301998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Тырышов Нургумар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690908301998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Тырышов Нургумар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690908301998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Тырышов Нургумар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690908301998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Сіләм Шығыс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670406450563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Ақзамбеков Бақтияр Еркінұлы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041104551568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Ақзамбеков Бақтияр Еркінұлы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510120300396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Ақзамбеков Бақтияр Еркінұлы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041104551568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Уйданов Совет Сайфутдинович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500903300628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Уйданов Совет Сайфутдинович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500903300628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Устельбаев Болатқан Есимқанұлы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620724300957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Устельбаев Болатқан Есимқанұлы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620724300957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Устельбаев Болатқан Есимқанұлы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620724300957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Хаймулдинова Бакыт Чукоевна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720920402531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Хаймулдинова Бакыт Чукоевна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720920402531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Халелов Баглан Абдыкерович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540710301082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Халелов Баглан Абдыкерович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540710301082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Шаиргазин Жанабыл 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621231300167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Шаиргазин Жанабыл 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621231300167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05334037276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Шалдырбаев Балхаш Акказинович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501206300949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Шалдырбаев Балхаш Акказинович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501206300949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Шалдырбаев Балхаш Акказинович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501206300949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Шаманбек Қыдырбек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791120399196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145,892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Шашанбаев Гани Дарибаевич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630228302324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Шашанбаев Гани Дарибаевич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630228302324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Шорманов Торехан Турсынханұлы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480101304515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Шорманов Торехан Турсынханұлы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480101304515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Шорманов Торехан Турсынханұлы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480101304515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Шорманов Торехан Турсынханұлы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480101304515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 Алтай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501206300949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Байбулатов Мурат Кайсарович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651005302665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Мажыбаев Турсунгазы Зарыпханович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620623300492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05334040094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Алхав Тегисхан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530214301676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Алхав Тегисхан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530214301676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Арғынбеков Асқар Алдабергенұлы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670323300054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Арғынбеков Асқар Алдабергенұлы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670323300054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Арғынбеков Асқар Алдабергенұлы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670323300054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Куляра Сагидолдаевна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500610400087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Куляра Сагидолдаевна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500610400087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Бажаев Капар Камзинұлы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600110301329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Балухта Владимир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510105303130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Баширханов Қайрат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691106300308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БаширхановҚайрат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691106300308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 Умыткан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610729300823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Белоусов Сергей Валентинович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601205302851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Белоусов Сергей Валентинович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601205302851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Белоусов Сергей Валентинович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601205302851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Белоусов Сергей Валентинович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601205302851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Бобров Владимир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740903300375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Бобров Владимир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740903300375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Бондарев Виктор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Булкенов Жомарт Мамыргазинович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680205302183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Булкенов Жомарт Мамыргазинович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680205302183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Булкенов Жомарт Мамыргазинович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680205302183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Булькенев Бауржан Мамыргазинович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700828302202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Булькенев Бауржан Мамыргазинович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700828302202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Воротников Александр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630324301487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Воротников Юрий Степанович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430622300378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Кадырканов Адылбек Ергалиевич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930607351404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гр. Испулова Мария (к/х "Алмас")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460318400238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Достенов Гысан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551101301231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Достенов Гысан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551101301231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Дундуков Валерий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591006300948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Дундуков Валерий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591006300948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Дундуков Валерий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591006300948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Дундуков Валерий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591006300948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Дюсупов Ержан Кабдугалиевич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530108301352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Дюсупов Ержан Кабдугалиевич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530108301352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Дюсупов Ержан Кабдугалиевич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530108301352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Дюсупов Ержан Кабдугалиевич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530108301352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Дюсупова Асем Маратовна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830401400267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Дюсупова Асем Маратовна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830401400267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Сегизбаев Канат Муканович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740308301363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Жакижанов Марат Омаргазынович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561009301679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Жакижанов Марат Омаргазынович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561009301679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Жукей Алмабек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570225302572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Жукей Алмабек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570225302572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 Турсынкан Сеиттоктарович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550101311907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Игибаев Бердибай Игибаевич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421109300042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Ильина Тамара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670702402423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Ильина Тамара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670702402423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Ильина Тамара Владимировна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670702402423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Карашанов Сатпек Толеубайұлы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560404302048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Қасаболатов Әсет Құсаинұлы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700115302642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Каширбаев Аргынбек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600404302731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Каширбаев Аргынбек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600404302731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Тимур Токтарбекович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831227301404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Каширбаев Аргынбек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600404302731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Каширбаев Аргынбек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600404302731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Каширбаев Аргынбек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600404302731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Тимур Токтарбекович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831227301404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Каширбаев Аргынбек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600404302731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Кашкимбаев Каираткан Сайранович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690306300055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Қашқынбаев Қайратқан Сайранұлы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690306300055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Тимур Токтарбекович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831227301404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Қашырбаев Арғынбек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600404302731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Қашырбаев Арғынбек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600404302731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Қашырбаев Арғынбек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600404302731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Қойшубаева Бибисаркыт Малигаждаровна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570101412948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Қойшубаева Бибисаркыт Малигаждаровна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570101412948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Кондрасенко Александр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600221302648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Кондрасенко Александр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600221302648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Кондрасенко Александр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600221302648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Корниенко Мария Григорьевна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530812400060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Мухаметказы Мукатаевич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551109300752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Ришад Картаевич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680905301563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Зайра Абдикаримовна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Мұхамбетов Тұрыспек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510116301451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Мұхамбетов Тұрыспек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510116301451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Мұхамбетов Тұрыспек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510116301451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Мұхамбетов Тұрыспек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510116301451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Есимбек Далелович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650611300978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Есимбек Далелович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650611300978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Есимбек Далелович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650611300978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Сегизбаев Канат Муканович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740308301363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Есимбек Далелович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650611300978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Есимбек Далелович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650611300978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Есимбек Далелович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650611300978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Есимбек Далелович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650611300978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Есимбек Далелович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650611300978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Мартыщенко Надежда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640102404412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Мартыщенко Надежда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640102404412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Медведков Владимир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580924302267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Медведков Владимир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580924302267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Медведков Владимир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580924302267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Медведков Владимир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580924302267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Медведков Владимир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580924302267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Московченко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520801300677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Московченко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520801300677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Тимур Аскербекович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111111111121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Мукышев Болат Кабидешевич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670720301328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 Зейнельгарап Каирлинович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660417302238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 Меиркараб Кайырлынович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640129300609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Нұрқанов Талғат Насимолдинұлы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630131300093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Нұрқанов Талғат Насимолдинұлы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630131300093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Нұрқанов Талғат Насимолдинұлы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630131300093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Нұрқанов Талғат Насимолдинұлы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630131300093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Нурканов Ерик Насимолдинович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671027300117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Нурканов Ерик Насимолдинович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671027300117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Порохов Иван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510908301388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Порохов Иван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510908301388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Порохов Иван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510908301388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Порохов Иван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510908301388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Порохов Иван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510908301388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Порохов Иван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510908301388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Ринат Табылганович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740418300056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Ринат Табылганович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740418300056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Ринат Табылганович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740418300056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Ришад Картаевич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680905301563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Ринат Табылганович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740418300056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Есимбек Далелович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650611300978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Тимур Токтарбекович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831227301404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 Жакан Жуманович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680203302486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Ратыч Алексей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720405300804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Есимбек Далелович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650611300978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Рахымжанов Қадырбек Мәденұлы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601110301391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Садыкова Маги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511220400438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Садыкова Маги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511220400438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Садыкова Маги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511220400438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Садыкова Маги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511220400438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Санатов Мұрзабеқ Толегенұлы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650131300087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Санатов Мұрзабеқ Толегенұлы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650131300087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Санатов Мұрзабеқ Толегенұлы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650131300087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Ақайбек Зейнельгабдинұлы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560516300605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Ақайбек Зейнельгабдинұлы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560516300605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Асет Акайбекович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810822302400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Сарбасова Тамара Аукатаевна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580118400116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Сарбасова Тамара Аукатаевна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580118400116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Сарбасова Тамара Аукатаевна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580118400116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Сарбасова Тамара Аукатаевна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580118400116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Сарбасова Тамара Аукатаевна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580118400116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Сарбасова Тамара Аукатаевна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580118400116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Сарбасова Тамара Аукатаевна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580118400116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Сегизбаев Канат Муканович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740308301363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Сегизбаев Канат Муканович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740308301363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Сорокин Василий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560116300303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Аскар Толеугазинович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690914300308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Аскар Толеугазинович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690914300308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Аскар Толеугазинович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690914300308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Тимур Токтарбекович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831227301404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Сорокин Василий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560116300303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05334026115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Арыстанбек Шакерович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600424300299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Арыстанбек Шакерович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600424300299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Арыстанбек Шакерович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600424300299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Ерлібек Замангедіұлы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700418302606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Ерлібек Замангедіұлы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700418302606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Ерлібек Замангедіұлы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700418302606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Ерлібек Замангедіұлы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700418302606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Қадылбек Шакерұлы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540319301788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Қадылбек Шакерұлы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540319301788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Чапибаев Ергали Кадырканович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650212302925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Тегисхан Бахытжан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880305300753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Сунгатов Шафих Рапиқұлы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560223301928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Сунгатов Шафих Рапиқұлы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560223301928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Сунгатов Шафих Рапиқұлы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560223301928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Сунгатов Шафих Рапиқұлы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560223301928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Кадырканов Адылбек Ергалиевич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930607351404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Кадырканов Адылбек Ергалиевич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930607351404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Кадырканов Адылбек Ергалиевич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930607351404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Кадырканов Адылбек Ергалиевич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930607351404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Ульянов Владимир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970102351179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Ульянов Владимир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970102351179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Ульянов Владимир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970102351179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Ульянов Владимир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970102351179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Тимур Токтарбекович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831227301404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Чапибаев Каликан Кадырканович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530206301692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Чапибаев Каликан Кадырканович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530206301692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Чапибаев Каликан Кадырканович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530206301692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Чапибаев Каликан Кадырканович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530206301692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Чукотаев Ануарбек Естаулетович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550210303089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Чукотаев Ануарбек Естаулетович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550210303089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Шарифуллин Ермек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510217300254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Шарифуллин Ермек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510217300254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05334042053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Шаров Александр Матвеевич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480723300702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Шаров Александр Матвеевич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480723300702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Шаров Александр Матвеевич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480723300702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Шаров Александр Матвеевич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480723300702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Шеренияз Кумисхан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571120403446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Якунин Сергей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610101319828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Якунин Сергей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610101319828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Сорокин Василий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501206300949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Баглан Баймухамбетовна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641019401033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501206300949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Крючков Юрий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501206300949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Метковский Глеб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501206300949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Мурсалимов Акылбек Адылгазинович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560713300329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05334032603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Тищенко Владимир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760422303145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05334032397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Аукаримов Берик Сагатович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720225300330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 Дария Манаповна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560218400720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 Дария Манаповна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560218400720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 Дария Манаповна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560218400720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 Ринат Мамбетович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670124300815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Эльвира Айдархановна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770209401901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1,4126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Эльвира Айдархановна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770209401901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Медиахат Муратпекович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870130301372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Бариев Болатбек Бариулы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630411300550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Богатыренко Юрий Олегович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890221300065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Богомолова Татьяна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600525402855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Богомолова Татьяна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600525402855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Богомолова Татьяна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600525402855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Богомолова Татьяна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600525402855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53340331098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Бородин Владимир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810430301947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Бородин Сергей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560518300834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Бородин Сергей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560518300834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Бородин Сергей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560518300834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Бородина Любовь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590601400699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05334033741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Бородина Любовь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590601400699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05334033742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Бухарина Екатерина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880413400380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Габитов Бахытбек 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530810302476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Габитов Бахытбек 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530810302476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Габитов Бахытбек 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530810302476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Габитов Бахытбек 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530810302476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Габитов Бахытбек 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530810302476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Габитов Бахытбек 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530810302476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Габитов Бахытбек 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530810302476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Габитов Бахытбек Газизович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530810302476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Гордейко Татьяна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541224400366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Дузбенбетова Назигуль Касеновна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680824400105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Дурнев Владимир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470109301493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Емельянов Петр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581227301311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Шакеров Даулет Ерболович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880214300530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Жатаев Маулиткан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541011301304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Жексембаева Роза Ешеновна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600101411284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Болат Калисатарович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670430300195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Жуватканов Азамат Нуралыевич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720822301621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Жуватканова Анастасия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830503402159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Еркебулан Бодаубекович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920520350808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Еркебулан Бодаубекович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920520350808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Кажигалиев Салтанат Капанович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620101303548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Кажигалиев Салтанат Капанович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620101303548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Кажигалиев Салтанат Капанович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620101303548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Кажигалиев Салтанат Капанович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620101303548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Кажигалиев Салтанат Капанович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620101303548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Кажигалиев Салтанат Капанович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620101303548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05334033777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Кажигалиев Салтанат Капанович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620101303548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Кажигалиев Салтанат Капанович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620101303548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Қайратұлы Асқар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870412301553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05334033722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Қайратұлы Асқар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870412301553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Қайратұлы Асқар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870412301553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Қайратұлы Асқар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870412301553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Қайратұлы Асқар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870412301553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Қайратұлы Асқар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870412301553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Қайратұлы Асқар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870412301553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Қайратұлы Асқар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870412301553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Қайратұлы Асқар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870412301553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Қайратұлы Асқар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870412301553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Қайратұлы Асқар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870412301553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Қайратұлы Асқар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870412301553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05334033724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ҚайратұлыАсқар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870412301553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Касенулы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760412300423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053340331624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Касенулы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760412300423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053340331625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Касенулы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760412300423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053340331626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Рауан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810526301601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Касенулы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760412300423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053340331628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Касенулы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760412300423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Касенулы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760412300423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053340331631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Касенулы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760412300423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053340331632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Касенулы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760412300423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053340331633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Касенулы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760412300423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053340331634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Касенулы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760412300423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Касенулы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760412300423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Касенулы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760412300423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Касенулы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760412300423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Касенулы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760412300423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Касенулы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760412300423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053340331641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Касенулы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760412300423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Касенулы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760412300423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053340331636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Касенулы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760412300423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Касенулы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760412300423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КасеновТалгат Касенулы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760412300423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Людмила Романовна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580519401312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Кимадиев Каиржан Жаткомбаевич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680123302055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Кимадиев Каиржан Жаткомбаевич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680123302055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Кожамжарова Майра Касымовна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490811400580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Кожамжарова Майра Касымовна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490811400580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Саенко Виталий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710126302872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1,0895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Кулакова Надежда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590830401375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Ерлан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750929300026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Кусумов Аскар Бабашевич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610117300688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Мағажанов Джаббар Ерболұлы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010620550091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Шакеров Даулет Ерболович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880214300530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Шакеров Даулет Ерболович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880214300530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Шакеров Даулет Ерболович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880214300530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Макиленов Сержан Ақанұлы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611121302222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Макиленов Сержан Ақанұлы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611121302222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Мукузинов Кумар Казизович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640216300552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Мукузинов Кумар Казизович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640216300552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Кабабаев Серик Сансызбаевич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870324300379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Кабабаев Серик Сансызбаевич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560726300369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Мурсалимов Акылбек Адылгазинович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560713300329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Кабабаев Серик Сансызбаевич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870324300379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Мухаев Акылбек Манышевич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670516300350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Мухаев Акылбек Манышевич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670516300350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Нағойбаев Ануарбеқ Жұмагазинұлы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610209302426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Нағойбаев Ануарбеқ Жұмагазинұлы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610209302426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Ногомбаев Кайрулда Жумагалиевич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571117300135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Носань Любовь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551218401908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Носань Любовь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551218401908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005334033100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Орынбасар Жумагазинович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630226301957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НуржановОрынбасар Жумагазинович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630226301957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053340331537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Онгарбаев Каиргазы Мамбаевич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560103300481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Панкеев Александр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671101301791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05334033961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Панкеева Ольга Геннадьевна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660101408374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05334033962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 Решат Кавкенович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620715302667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 Решат Кавкенович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620715302667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Раева Любовь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580102405010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Раева Любовь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580102405010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Рыспаев Сайлевкан Мукашевич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530228301583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Сабазов Талгат Елганович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741005302307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Сабазов Талгат Елганович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741005302307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2117,4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СабазовТалгат Елганович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741005302307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СаенкоВиталий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710126302872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053340331450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СаенкоВиталий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710126302872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СаенкоВиталий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710126302872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СаенкоВиталий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710126302872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Танов Уралкан Кудайбергенович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460307300707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Танов Уралкан Кудайбергенович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460307300707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Телемісов Бахытпек Сағантайұлы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570605300784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Телемісов Бахытпек Сағантайұлы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570605300784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Терин Кенжебек Кумашович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640102304486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Терин Кенжебек Кумашович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640102304486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05334033744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Терин Кенжебек Кумашович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640102304486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05334033745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Терин Кенжебек Кумашович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640102304486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Тищенко Владимир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760422303145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Тищенко Владимир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760422303145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Тищенко Владимир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760422303145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Саенко Виталий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710126302872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1,0887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Тищенко Владимир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760422303145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Трусбаева Булбул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570501400853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Уйсембаев Мараткан Ергалиевич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570416301815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Фролова Ольга Васильевна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601023401107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Фролова Ольга Васильевна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601023401107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Фролова Ольга Васильевна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601023401107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Хохлов Александр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760411300329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Чапатов Кайрат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680813302274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05334033780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Чапатов Кайрат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680813302274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05334033781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Черепанова Галина Степановна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570322400430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Шакеров Даулет Ерболович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880214300530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Шакеров Даулет Ерболович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880214300530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Шакеров Даулет Ерболович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880214300530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Шакеров Даулет Ерболович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880214300530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1187,1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Шакеров Даулет Ерболович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880214300530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Шакеров Даулет Ерболович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880214300530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Шо-ву Василий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661117301777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05334033719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Элемберг Андрей Андреевич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580928300282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Ағыбаева Диана Азаматқызы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911211451119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Ағыбаева Диана Азаматқызы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911211451119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05334051703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Уралбеков Саветкан Даутканович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390305300314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Абдулов Салимжан Галимжанович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600804300393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Абдулов Салимжан Галимжанович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600804300393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Абдулов Салимжан Галимжанович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600804300393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Абдулов Салимжан Галимжанович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600804300393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Абдулов Салимжан Галимжанович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600804300393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Абылқасымова Жания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520901400746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 Рашид Садыкұлы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561117300123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Багдаулет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570219300177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Ахмеджанов Алтай Ерқожанұлы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660406302169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Ахмеджанов Алтай Ерқожанұлы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660406302169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Ахмеджанов Алтай Ерқожанұлы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660406302169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БазакановАсан Нурбекович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811225302293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Базылағзам Болат Базылагзамұлы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691225300721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Базылағзам Болат Базылагзамұлы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691225300721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Базылағзам Болат Базылагзамұлы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691225300721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Байер Сергей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600518302355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Аскар Кабдашевич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680411300242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Байзақов Ержан Мержақыпұлы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631002302348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Байзақов Ержан Мержақыпұлы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631002302348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Байзақов Ержан Мержақыпұлы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631002302348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Калым Тюякұлы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571225300787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Калым Тюякұлы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571225300787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Миргазы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480218300172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Талгат Карымгазинович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781019303051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Тимур Карымгазинович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811121301583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Баронин Сергей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671004300191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Баронин Сергей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671004300191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Баронин Сергей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671004300191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Баронин Сергей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671004300191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Башкова Елена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710417400031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Бежетова Гаухар Манатовна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891008401430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Болде Евгений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710218302644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Болде Евгений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710218302644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Болде Евгений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710218302644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Болде Евгений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710218302644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Болде Евгений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710218302644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Болде Евгений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710218302644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Болде Евгений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710218302644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Болде Евгений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710218302644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Болде Евгений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710218302644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Болде Евгений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710218302644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Болде Евгений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710218302644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Болде Евгений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710218302644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Болде Евгений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710218302644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Болде Евгений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710218302644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Болде Евгений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710218302644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Болде Евгений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710218302644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Болде Евгений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710218302644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Болде Евгений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710218302644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Болде Евгений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710218302644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Болде Евгений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710218302644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Болде Евгений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710218302644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Бритоусов Виталий Максимович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471022300900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Брызгалов Александр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821213301951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Булембаев Сеитбек Алимканович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601129301957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Грунин Александр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650307301775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Грунин Иван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631116300798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Дюсупов Болаткан Казтаевич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640202302858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Дюсупов Болаткан Казтаевич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640202302858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Дюсупов Ержан Кабдугалиевич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530108301352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Дюсупов Ержан Кабдугалиевич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530108301352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Дюсупов Ержан Кабдугалиевич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530108301352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Ентыбаев Сакен Ануарбекович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670413301983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Жатаев Маулитхан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541011301304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Самаркан Калисатарович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611121301879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Самаркан Калисатарович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611121301879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Самаркан Калисатарович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611121301879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Самаркан Калисатарович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611121301879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Самаркан Калисатарович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611121301879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Самаркан Калисатарович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611121301879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Самаркан Калисатарович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611121301879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Самаркан Калисатарович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611121301879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Самаркан Калисатарович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611121301879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Самаркан Калисатарович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611121301879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Самаркан Калисатарович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611121301879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Самаркан Калисатарович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611121301879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Самаркан Калисатарович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611121301879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Самаркан Калисатарович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611121301879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Самаркан Калисатарович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611121301879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Самаркан Калисатарович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611121301879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Самаркан Калисатарович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611121301879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Самаркан Калисатарович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611121301879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Самаркан Калисатарович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611121301879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Самаркан Калисатарович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611121301879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Жотабаева Бахытгүл Қалисатарқызы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540602401990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Жотабаева Бахытгүл Қалисатарқызы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540602401990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Төлеген Кабдылхадырұлы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560221300895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Кабдулин Жумаш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491105300211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Саякенова Дана Аскаровна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910723451130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Сембинов Жанбек Казбекович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670920302492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Сембинов Жанбек Казбекович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670920302492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Калиаскаров Калымбек Казизович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540326301627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Кабыкен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400317301085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 Александр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850117300845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 Александр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850117300845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 Александр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850117300845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 Александр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850117300845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Карпов Валерий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590120300152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Кезенбаева Алмагуль Шарыпхановна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720214402571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Кезенбаева Алмагуль Шарыпхановна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720214402571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Кельгерун Ильдар Талгатович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890601300596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Қойчубаев Болат Мұқатаұлы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550228300053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Котлярова Галина Георгиевна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520220403104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Котлярова Галина Георгиевна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520220403104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Ришад Картаевич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680905301563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517,89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Асет Мейрхатович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870107302944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Лопаткин Михаил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710417300570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Лопаткин Михаил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710417300570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Лопаткин Михаил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710417300570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Лопаткин Михаил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710417300570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Лопаткин Михаил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710417300570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Лопаткин Михаил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710417300570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Лопаткин Михаил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710417300570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Лопаткин Михаил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710417300570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Лопаткин Михаил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710417300570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Лопаткин Михаил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710417300570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ЛопаткинМихаил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710417300570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ЛопаткинМихаил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710417300570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ЛопаткинМихаил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710417300570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ЛопаткинМихаил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710417300570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Лыба Иван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480713300996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Есимбек Далелович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650611300978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Мельниченко Юрий Андреевич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440705300023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Мунаев Булат Нургазинович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661006300215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Мухамадиев Шамиль Гумарович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570810302681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Мухаметкалиев Самат Советович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620605300840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Мухаметкалиев Самат Советович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620605300840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Мухаметкалиев Самат Советович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620605300840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Мухаметкалиев Самат Советович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620605300840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Нүрпейісов Заманбек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500421301011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Нүрпейісов Заманбек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500421301011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Нукешев Ермек Ануарбекович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750128300297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Нуриева Кулимкан Рахимжановна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600213400357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Нурпиисов Мұраткан Нургалиұлы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620502302163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Нурсадыков Тулеген Абылгазыевич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670518301111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Нурсадыков Тулеген Абылгазыевич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670518301111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Оралов Руслан Турсунгалиевич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750923302228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Осанова Альмира Солтановна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770212402669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Кудербаев Ахмет Фазылович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590302300121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Попок Николай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570522300392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Раева Любовь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580102405010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Раева Любовь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580102405010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Раева Любовь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580102405010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Ракишева Күляш Мұрзабеққызы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630814400210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Коккозева Гизат Кенесовна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581130401797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05334052203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Коккозева Гизат Кенесовна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581130401797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Алтай Фазылкаламович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580208302333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Алтай Фазылкаламович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580208302333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Алтай Фазылкаламович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580208302333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Сембинов Жанбек Казбекович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670920302492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Сембинов Жанбек Казбекович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670920302492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Сембинов Жанбек Казбекович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670920302492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Сембинов Жанбек Казбекович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670920302492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Сембинов Жанбек Казбекович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670920302492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Сембинов Жанбек Казбекович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670920302492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Сембинов Жанбек Казбекович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670920302492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3339,94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Сенгербаев Оралкан Сайлауович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591217300856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Серикхали Кайсенович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630701300349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Соколова Лариса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711106400320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Субботина Любовь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541214401607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Тұрсын Ілиман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660705499103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Тезекбаев Талгат Багидоллаевич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650306302074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Тезекбаев Талгат Багидоллаевич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650306302074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Жаткенев Советкан Базылканович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730104300027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Егоров Сергей Борисович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761203302624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Сембинов Жанбек Казбекович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670920302492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Токтасинов Еркингазы Сеилкумарович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600106302523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Турсынбеков Талгат Турсынбекович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760613302234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Уралбеков Адель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480218301309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Федосов Иван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890420300067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Федосов Иван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890420300067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Раева Любовь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580102405010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Раева Любовь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580102405010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Чернат Максим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820309301683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Чуланов Асыл Зейноллинович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670518300837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Базылағзам Болат Базылагзамұлы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691225300721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Асет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691225300721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Тасылбаева Жанат Кадылбековна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640327400423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Тасылбаева Жанат Кадылбековна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640327400423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Атагаева Рая Курмашевна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430307400381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Атагаева Рая Курмашевна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430307400381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Иванова Валентина Васильевна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481202401182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8,1082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Саенко Виталий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710126302872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053340331737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342,4328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Абдугалиева Кульсара Заманбековна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621009402063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Абдугалиева Кульсара Заманбековна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621009402063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Абнасиров Борис Хайроллинұлы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630131302525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Абнасиров Борис Хайроллинұлы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630131302525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 Евгений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581209300721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Архабаев Жанат Кадылбекович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601224301311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Архабаев Жанат Кадылбекович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601224301311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Архабаев Жанат Кадылбекович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601224301311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Архабаев Жанат Кадылбекович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601224301311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Атабаев Ермек Саркытбаулы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630412301712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Атабаев Ермек Саркытбаулы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630412301712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Атабаев Ермек Саркытбаулы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630412301712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Атабаев Ермек Саркытбаулы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630412301712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Атабаев Сарқытбай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Атабаев Сарқытбай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Атпаев Мурат Айтпанович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620909300219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Байтуганов Жанузак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Батраков Владимир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570101316776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Батраков Владимир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570101316776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Батраков Владимир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570101316776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Батраков Владимир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570101316776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Батраков Владимир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570101316776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Батраков Владимир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570101316776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Батраков Владимир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570101316776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 Талгат Габдулканович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590413301054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 Талгат Габдулканович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590413301054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Десятников Михаил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550118300144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Десятников Михаил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550118300144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Досканин Тельман Курманович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600614300221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Дюсупов Ілиас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Ентыбаев Сакен Ануарбекович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670413301983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Ентыбаев Сакен Ануарбекович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670413301983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Жұминов Иманкан Тоқтарқанұлы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590315303909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Сайранбек Рахимбекович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591213301743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Сайранбек Рахимбекович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591213301743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Сайранбек Рахимбекович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591213301743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Сайранбек Рахымбекович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591213301743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Сайранбек Рахымбекович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591213301743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Зеленский Геннадий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640518300584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Итемгенев Камбар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490510300330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Итемгенев Камбар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490510300330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Ищанов Михаил Сарқытбеқұлы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840220301188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Ищанов Михаил Саркытбекович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840220301188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Қалиев Бақдан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Қалиев Бақдан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Кульсара Алхановна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670330400267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 Каден Оразгалиевич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490304301328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Кимадиев Нуржан Биданбекович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630223303375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Кожин Идеал Мырзамухамбедович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800824302360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Кожин Идеал Мырзамухамбедович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800824302360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Қозығұлов Оралбек Ргебайұлы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550704300536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Қозығұлов Оралбек Ргебайұлы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550704300536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Қозығұлов Оралбек Ргебайұлы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550704300536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Қозығұлов Оралбек Ргебайұлы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550704300536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Қозығұлов Оралбек Ргебайұлы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550704300536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Қозығұлов Оралбек Ргебайұлы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550704300536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Козыгулов Даулетбек Ргебайұлы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631230300094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Козыгулов Даулетбек Ргебайұлы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631230300094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Козыгулов Даулетбек Ргебайұлы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631230300094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Козыгулов Даулетбек Ргебайұлы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631230300094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Козыгулов Даулетбек Ргебайұлы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631230300094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Козыгулов Даулетбек Ргебайұлы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631230300094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Козыгулов Даулетбек Ргебайұлы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631230300094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Козыгулов Даулетбек Ргебайұлы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631230300094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Козыгулов Даулетбек Ргебайұлы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631230300094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Козыгулов Маратбек Ргебаевич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650226300905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Козыгулов Маратбек Ргебаевич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650226300905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Коккозова Разия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581001401051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Коккозова Разия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581001401051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Коняев Иван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390724300184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Коняев Иван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390724300184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Мурат Касымбаевич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690324302476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Мурат Касымбаевич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690324302476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299,69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ЛазутинаЛюдмила Алексеевна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710912400290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053340341095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ЛазутинаЛюдмила Алексеевна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710912400290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053340341096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ЛазутинаЛюдмила Алексеевна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710912400290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053340341093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3,6469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ЛазутинаЛюдмила Алексеевна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710912400290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053340341094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3,8228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ЛазутинаЛюдмила Алексеевна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710912400290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053340341092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3,8903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ЛазутинаЛюдмила Алексеевна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710912400290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053340341091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3,9566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ЛазутинаЛюдмила Алексеевна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710912400290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053340341090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28,6834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Майтжанова Баршагуль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580721400213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Майтжанова Баршагуль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580721400213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Майтжанова Баршагуль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580721400213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Мамырбаев Самат Ануарбекович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590601300494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Мамырбаев Серик Ануарбекович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621019300461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Мамырбаев Серик Ануарбекович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621019300461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Мамырбаев Серик Ануарбекович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621019300461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Мамырбаев Серик Ануарбекович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621019300461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Мамырбаев Серик Ануарбекович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621019300461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Мамырбаев Серик Ануарбекович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621019300461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121,376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Мамырбаев Серик Ануарбекович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621019300461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Мамырбаев Серик Ануарбекович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621019300461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Мамырбаев Серик Ануарбекович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621019300461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Мамырбаев Серик Ануарбекович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621019300461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Мамырбаев Серик Ануарбекович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621019300461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Мутбаев Руслан Кайрканович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770107300902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Мутбаев Руслан Кайрканович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770107300902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Нұрпеісов Қанен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400815300292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Нұрпеісов Қанен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400815300292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Дулат Айтказинович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620315300259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Онгарбаев Каиргазы Мамбаевич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560103300481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Онгарбаев Каиргазы Мамбаевич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560103300481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Онгарбаев Каиргазы Мамбаевич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560103300481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Онгарбаев Каиргазы Мамбаевич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560103300481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Онгарбаев Каиргазы Мамбаевич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560103300481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Онгарбаев Каиргазы Мамбаевич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560103300481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Онгарбаев Нуржан Каиргазыевич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850509300033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Онгарбаев Нуржан Каиргазыевич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850509300033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Отынчинов Алтымбек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580122300280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Отынчинов Алтымбек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580122300280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Отынчинов Алтымбек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580122300280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Панюков Сергей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670705300269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Пшенянов Владимир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600102300426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Биахмет Жумаканұлы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620316301312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Биахмет Жумаканұлы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620316301312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Биахмет Жумаканұлы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620316301312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Рыспаев Сайлевкан Мукашевич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530228301583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Санатов Сергазы Кумаргазинович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Сейтмухамбетов Жандарбек Салихович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741204302725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 Каден Оразгалиевич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490304301328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 Каден Оразгалиевич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490304301328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184,75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 Толеубек Оразгалиевич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410920301619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Сембаева Кульзипа Жумабековна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461010402807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Трусбаева Булбул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570501400853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Шалдырбаев Турсунхан Калелгазинович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530323300383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Шалдырбаев Турсунхан Калелгазинович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530323300383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05334036033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Аккала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635055000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0,567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0,329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0,351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Аккала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635055001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0,559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0,325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0,346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Аккала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635055002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Караткул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0,394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0,229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0,244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Аккала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635055003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Койтас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0,379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0,220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0,235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Аккала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1,898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1,103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1,176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635055998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3,578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1,412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3,177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1,116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635055999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2,032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0,802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1,805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0,634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Итого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Кулынжонский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635059998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Казнаковка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0,795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0,336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0,250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Кулынжонский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635059999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Кокжыра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1,407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0,594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0,442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Итого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Кулынжонский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635053297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Малороссийка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0,368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0,179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0,238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1,490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635053298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0,780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0,381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0,505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3,162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635053299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Московка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0,399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0,195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0,258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1,618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Итого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1,547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0,755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1,001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6,270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635053998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2,119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0,412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3,621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635053999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Раздольное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1,030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0,201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1,761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Итого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635057996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0,491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0,125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0,302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635057997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0,627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0,160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0,386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635057998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Песчанка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0,487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0,124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0,300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635057999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0,507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0,129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0,312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Итого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10,594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635058997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0,372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0,113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0,88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0,820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635058998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Пантелеймоновка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0,648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0,197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0,154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1,430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635058999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0,765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0,232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0,181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1,689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Итого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635056998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Hовостройка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635056999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Итого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114,5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5794 голов выпасаются на общественных пастбищах, площадью 34,763 тысяч гектаров, пастбища площадью 79,8 тысяч гектаров требуются из земель запаса, отгонных пастбищ по району Самар не имеется.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 Самар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96"/>
        <w:gridCol w:w="396"/>
        <w:gridCol w:w="396"/>
        <w:gridCol w:w="396"/>
        <w:gridCol w:w="396"/>
        <w:gridCol w:w="396"/>
        <w:gridCol w:w="396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>
        <w:trPr>
          <w:trHeight w:val="30" w:hRule="atLeast"/>
        </w:trPr>
        <w:tc>
          <w:tcPr>
            <w:tcW w:w="3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3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3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3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гектаров</w:t>
            </w:r>
          </w:p>
        </w:tc>
        <w:tc>
          <w:tcPr>
            <w:tcW w:w="3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3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  <w:tc>
          <w:tcPr>
            <w:tcW w:w="3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0" w:type="auto"/>
            <w:gridSpan w:val="11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Аккала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304,5484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типчаково-красноковыльные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247,2829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типчаково-таволговые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653,3474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красноковыльно-типчаковые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119,737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красноковыльно-типчаково-таволговыеые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557,0372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тырсово-типчаково-австрийскополыные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166,5906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551,8313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типчаково-красноковы льные с автрийской полынью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10,41191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типчаково-таволговые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148,3697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 цовые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380,0347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волоснецово-таволговые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36,44169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 злаковые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257,6948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таволгово-дерновинно-злаковые с полынью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330,5782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тырсово-типчаковые с полынями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325,3722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18,22084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типчаково-красноко выльно-автрийско полынные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88,50124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Бастаушинский с/о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127,0161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типчаково-красноковыльные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103,1328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типчаково-таволговые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272,4876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красноковыльно-типчаковые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49,93797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красноковыльно-типчаково-таволговыеые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232,3201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тырсово-типчаково-австрийскополыные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69,47891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230,1489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типчаково-красноковы льные с автрийской полынью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4,342432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типчаково-таволговые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61,87965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 цовые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158,4988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волоснецово-таволговые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15,19851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 злаковые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107,4752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таволгово-дерновинно-злаковые с полынью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137,8722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тырсово-типчаковые с полынями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135,701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7,599256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типчаково-красноко выльно-автрийско полынные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36,91067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Кулынжонский с/о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85,8629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типчаково-красноковыльные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69,71774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типчаково-таволговые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184,2016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красноковыльно-типчаковые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33,75806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красноковыльно-типчаково-таволговыеые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157,0484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тырсово-типчаково-австрийскополыные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46,96774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155,5806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типчаково-красноковы льные с автрийской полынью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2,935484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типчаково-таволговые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41,83065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 цовые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107,1452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волоснецово-таволговые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10,27419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 злаковые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72,65323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таволгово-дерновинно-злаковые с полынью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93,20161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тырсово-типчаковые с полынями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91,73387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5,137097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типчаково-красноко выльно-автрийско полынные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24,95161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Мариногорский с/о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455,0806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типчаково-красноковыльные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369,5099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типчаково-таволговые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976,2841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красноковыльно-типчаковые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178,9206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красноковыльно-типчаково-таволговыеые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832,3697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тырсово-типчаково-австрийскополыные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248,933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824,5906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типчаково-красноковы льные с автрийской полынью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15,55831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типчаково-таволговые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221,706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 цовые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567,8784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волоснецово-таволговые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54,45409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 злаковые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385,0682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таволгово-дерновинно-злаковые с полынью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493,9764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тырсово-типчаковые с полынями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486,1973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27,22705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типчаково-красноко выльно-автрийско полынные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132,2457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Миролюбовский с/о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194,2984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типчаково-красноковыльные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157,7636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типчаково-таволговые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416,8282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красноковыльно-типчаковые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76,39082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красноковыльно-типчаково-таволговыеые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355,3834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тырсово-типчаково-австрийскополыные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106,2829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352,062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типчаково-красноковы льные с автрийской полынью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6,64268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типчаково-таволговые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94,65819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 цовые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242,4578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волоснецово-таволговые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23,24938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 злаковые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164,4063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таволгово-дерновинно-злаковые с полынью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210,9051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тырсово-типчаковые с полынями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207,5837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11,62469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типчаково-красноко выльно-автрийско полынные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56,46278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Палатцынский с/о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768,9194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типчаково-красноковыльные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624,3362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типчаково-таволговые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1649,562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красноковыльно-типчаковые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302,3102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красноковыльно-типчаково-таволговыеые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1406,4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тырсово-типчаково-австрийскополыные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420,6055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1393,256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типчаково-красноковы льные с автрийской полынью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26,28784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типчаково-таволговые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374,6017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 цовые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959,5062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волоснецово-таволговые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92,00744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 злаковые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650,6241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таволгово-дерновинно-злаковые с полынью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834,639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тырсово-типчаковые с полынями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821,495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46,00372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типчаково-красноко выльно-автрийско полынные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223,4467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с/о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285,8952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типчаково-красноковыльные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232,1371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типчаково-таволговые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613,3306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красноковыльно-типчаковые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112,4032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красноковыльно-типчаково-таволговыеые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522,9194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тырсово-типчаково-австрийскополыные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156,3871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518,0323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типчаково-красноковы льные с автрийской полынью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9,774194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типчаково-таволговые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139,2823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 цовые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356,7581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волоснецово-таволговые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34,20968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 злаковые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241,9113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таволгово-дерновинно-злаковые с полынью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310,3306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 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тырсово-типчаковые с полынями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305,4435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 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17,10484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 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типчаково-красноко выльно-автрийско полынные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83,08065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 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Сарыбельский с/о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301,5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 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типчаково-красноковыльные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244,8077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 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типчаково-таволговые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646,8077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 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красноковыльно-типчаковые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118,5385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 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красноковыльно-типчаково-таволговыеые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551,4615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 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тырсово-типчаково-австрийскополыные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164,9231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 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546,3077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 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типчаково-красноковы льные с автрийской полынью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10,30769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 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типчаково-таволговые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146,8846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 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 цовые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376,2308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 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волоснецово-таволговые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36,07692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 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 злаковые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255,1154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 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таволгово-дерновинно-злаковые с полынью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327,2692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 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тырсово-типчаковые с полынями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322,1154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 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18,03846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 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М-4б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типчаково-красноко выльно-автрийско полынные</w:t>
            </w:r>
          </w:p>
        </w:tc>
        <w:tc>
          <w:tcPr>
            <w:tcW w:w="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87,61538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 ствует</w:t>
            </w:r>
          </w:p>
        </w:tc>
        <w:tc>
          <w:tcPr>
            <w:tcW w:w="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 Самар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Объектыпастбищнойинфраструктуры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строительства (реконструкции),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площадки, в том числе: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Аккала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Бастаушинский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Кулынжонский с/о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Мариногорский с/о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Миролюбовский с/о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Палатцынский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Самарский с/о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Сарыбелский с/о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животных, в том числе: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Аккала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Бастаушинский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Кулынжонский с/о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Мариногорский с/о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Миролюбовский с/о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Палатцынский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Самарский с/о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Сарыбелский с/о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Скотомогильники, в том числе: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Аккала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Бастаушинский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Кулынжонский с/о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Мариногорский с/о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Миролюбовский с/о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Палатцынский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Самарский с/о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Сарыбелский с/о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Самар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 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 людов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580710300633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Абылқалықов Жұмағазы Қасымұлы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600613300494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Айдарханов Қабден Қапсейітұлы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620120304004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Айдарханов Кадылбек Капсеитович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581010300680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Акшаганов Муталяп Слямович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710828402528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Алпыспаева Айгуль Базылгазықызы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950207350168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Ахмадиев Дарын Дарқанұлы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700304300841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Ахмадиев Амантай Казбекович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620115400358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Ахмолдина Жанат Сыдыковна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680320302402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Байназаров Жалел Кажимханович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570217300835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Болькенов Мейрғазы Рахметкалиұлы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410417401403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Булькенова Қайнике Абылгазиқызы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730808300609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Вахасов Канат Хаюмович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671031300446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Габдулдинов Мейрам Оразбекович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800602303173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Дайынбеков Талгат Кайырбекович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530108301352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Дюсупов Ержан Кабдугалиевич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500312300625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ДюсуповСайлаухан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 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660326300336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Енсебаев Берикбол Кенжебекович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611015301248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Бауыржан Алпыспаевич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631222400989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Кантаева Акмарал Советхановна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591227300464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Каримбек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600101308189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Закирьянов Куат Хайруллинович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681128300198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Құсайынов Марат Тоқтағалиұлы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670920302492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Сембинов Жанбек Казбекович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680205302299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 Ералы Куандыкұлы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730612402428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Кантаева Айзада Жумакановна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730905300110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Кантаев Ербол Мухамбетович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631222400989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Кантаева Акмарал Советхановна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540515301387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Карменов Талгат Манапович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660824302374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Қашқынбаев Нұрлыбек Армияшұлы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511115400596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Кизатова Зияш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650228300450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Ислям Тлектесович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620714300318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 Бакытбек Кусаинович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570703300881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 Жомарт Кусаинович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641019401033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Баглан Баймухамбетовна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610206401527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КумароваЗайра Абдикаримовна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690616300586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Кунгожин Кенжебек Асылгожиұлы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680117301877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Кунгожин Манбет Базылгазинұлы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681015300321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Мирас Кенесович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660301301774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 Мейранбек Ашафович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710523302781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Мақешов Мендіхат Сағидоллаулы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640329302008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Низамиев Ерлан Зинатуллинович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561202301867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Саулебек Ризханович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540823401912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Пиун Наталья Васильевна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590102402969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Рамазанова Сания Сайдовна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580620302918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 Амиргали Ахмадиевич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640510301340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 Бауржан Ахмадиевич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710427402419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Рапекова Мейрамгуль Мухаметкалиевна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500610300942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Кабир Сабирұлы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771216350141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Рашиев Ринат Кудусулы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640511301732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Семейханов Женис Сайляугазинович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591217300856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Сенгербаев Оралкан Сайлауович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900726300779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Суланов Сержан Серикбаевич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000119551232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Елтаев Рашад Жузбекұлы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670130300174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 Мухтар Окенович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470823400805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Курманова Асем Ахметовна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770415303189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Молдагалимов дархан кабдылманапович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690306400844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Молдагалимова венера кабдылманаповна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810722402631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Жолдыбаева динара карымгазыновна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690910300940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Токтаров Ерлан Токтарович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690910300940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Токтаров Ерлан Токтарович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670308301163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Томпакаев Ғабит Жанахметұлы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630901303438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Туенбаев Марат Кунапьянұлы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650716300621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Хабидолданов Мұхамед Қалиқанұлы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600101308189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Закирьянов Куат Хайруллинович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650716300621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Хабидолданов Мұхамед Қалиқанұлы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650716300621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Хабидолданов Мухамед Каликанович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740715402425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Шайқиева Райгул Елтайқызы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Аккала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501206300949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Сосновский Анатолий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Бастаушы, Бастаушинский со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Абильмажинова А.М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Бастаушы, Бастаушинский со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М.А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Бастаушы, Бастаушинский со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Бакирбаев Ж.А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Бастаушы, Бастаушинский со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Бушанов Н.З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Бастаушы, Бастаушинский со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Дюсупов Е.К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Бастаушы, Бастаушинский со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Б.А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Бастаушы, Бастаушинский со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К.М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Бастаушы, Бастаушинский со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Кабанбаев А.К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Бастаушы, Бастаушинский со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М.М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Бастаушы, Бастаушинский со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Р.К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Бастаушы, Бастаушинский со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Маткаримов Е.Т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Бастаушы, Бастаушинский со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Раздыков Б.А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Бастаушы, Бастаушинский со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Шаймарданов С.К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с.Кокжота, Бастаушинский со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Алданбаева М.М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с.Кокжота, Бастаушинский со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Ахмадиев Д.Д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с.Кокжота, Бастаушинский со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Бикатов К.К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с.Кокжота, Бастаушинский со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Карменов С.Т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с.Кокжота, Бастаушинский со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Мамытова А.С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с.Кокжота, Бастаушинский со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 Б.А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с.Кокжота, Бастаушинский со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Рапекова М.М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Отыншинова Д.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Касиманова Т.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Ж.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Т.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Кенеспаев Ж.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Маткаримов Е.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Маткаримова Д.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Солтабаев 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Кунанов Т.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Н.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Калипанова Л.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 С.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Санкайбаев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М.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Дюсупова Д.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Дюсебаев М.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Бакирбаев С.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Аймухамбетов С.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Болтабаева Н.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Кенеспаев Ж.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Болашов М.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Томпаев Н.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Шотаев 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Чункуров Н.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Карменов Т.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Асаубаев Р.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Каймулдинов Т.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Жаксыбаев М.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Ержанова М.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Баятанов Н.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Чункуров Е.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Садыкрва Н.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Бокоев Р.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 Б.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Кочербаев Р.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 Е.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Мырзатаев Р.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Кисажанов Д.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Асаубаев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Баекенов У.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Бокина 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Кошербаев Ш.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Мухаметкурманов М.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Таширбаев 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Бакирбаев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Айтышева Ж.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Айткалиев 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Коккозев 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Кенесбеков Н.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Е.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Санкайбаев С.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Б.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Болшиманов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Бокаев 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Ермекбаев Д.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Алханов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Ермекбаева Г.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Рахметкалиев Н.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Маткаримов Б.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Бакоева 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Койтасов Ж.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Маурупов Т.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Ағзан С.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Ракишева С.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Игликов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Раздыков Б.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Б.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Сембай Е.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н.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Габитов Т.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Габитов Ш.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Бакирбаев М.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Мурзаканов 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Дюсебаев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Аймухамбетов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Карменов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Бакирбаев Ж.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М.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Смайлова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Есалинова Р.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Егизбаев Б.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Чункуров Н.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Смагзамов Т.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Байтанбалиева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Калькенов 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Чункуров Н.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Габитов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Т.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Кужамбетова Ж.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Жантикеева Р.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Отыншинов Е.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Ракишева Г.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Сексембаев 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Калиакперов М.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Болтабаев Ж.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Кабдиев 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Раханова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Санкайбаев 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Игликов Д.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Кабдиев Е.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Кабдиев Т.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Шаймарданов Т.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Досполов 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Жақсылық Б.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Е.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Биназаров Е.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Нарбинова Ж.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Р.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Уркинчинов К 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Сейсембаева Н.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Алимгазинов Т.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Турымтаев Е.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Кожамжаров Е.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Уркинчинов Ж.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Раханов Н.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Шагиев 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Бокин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Ташкенбаев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М.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Карменов Т.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Нажинов Е.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Көкей М.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Нажинов Г.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С.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Жанбуршин М.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С.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Конкобаев Ж.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Мухамбетова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М.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Алданбаев 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Уалиева З.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Кошкаров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Кайргазина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Сабиев Н.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 Д.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Чуланов 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Бәделхан Ж.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Нажинова С.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Е.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Бәделхан Ө.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 Б.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Нажинов Н.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Беркимбаева Д.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Баятанова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Нажинов Р.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Жанбуршин 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Рустенова З.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Акимжанова 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Алданбаева М.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Белдеубаев Е.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 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Е.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Беркимбаева М.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Токушев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Е.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Нажинова Г.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Солтабаев 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Ж.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Сарсембаев М.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 Ұ.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М.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Каиргазинов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Әбдірасыл 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 З.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Мурсалимов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Сарсенбин Т.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Белдеубаев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С.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Тамаязов Б.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Ескендиров 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Ақымет 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Алданбаев Д.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Сарсенбаева Г.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Кулынжон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"Насимулда"Насимулдинов Еркежан 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Кулынжон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"Насимулдинов А"Насимулдинов Асхат 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Кулынжон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"Дархан" Демесинова Бакытзада 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Кулынжон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"Сулейменов"Сулейменова Айгуль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Кулынжон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"Мечта"Дурнев Юрий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Кокжыра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"Т.Мажибаев"Мажибаев Толкын 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Кокжыра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"Ильяс" Такжанов Досымхан 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Кокжыра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"Серик"Кажигалиев Аскар 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Кокжыра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"Даулет" Ауренов Даулет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Кулынжон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"Нурлан" Сулейменов Нурлан 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Кулынжон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"Нуржан" Уйданов Совет 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Кулынжон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"Корниенко А.Г." Корниенко Александр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Кокжыра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"Әлихан" Токов Мухит 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Кокжыра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"Канат"Корпетанов Серик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Кулынжон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"Акзамбекулы" Акзамбеков Бактияр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Кулынжон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"Жолан" Булембаев Еркин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Кокжыра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"Азамат" Мажыбаев Турсунгазы 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Кокжыра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"Жаксылык" Саякенова Дана 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Кокжыра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"Серик"Маубаев Женис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Кокжыра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"Зангар" Сілям Шығыс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Кокжыра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"Тырнаков" Тырнакова Нуржанат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Кокжыра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 жол" Шаманбек Кадырбек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 Калымбек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 Медет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Сагатова Рымкан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Абдухаримов Азамат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 багила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Абильмажинов Руслан Кыдырханович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 Муқият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Акимбаев Серик Мурсалимұлы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Акимжанов Азамат Ондасынович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Акимжанов Балгынбек Кабдылгазинович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Акимжанов Канагат Ондасынович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Акимжанов Серикказы Кабдылгазинович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Ақбас Ахат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Ақыметқали Нұргуль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Алдыбаев Алтай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Алес Абишкали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Алипан Сагын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Алпыспаева Майра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Амей Бейсен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Анатбаев Қосан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Досан Жексенбаевич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Багимбаев Болатбек Советович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Багимбаев Эльдар Талгатович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Багимбаева Гульнар Советовна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Байбулатов Кайсар Муратович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Байгабылов Болат Кабдылканович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Байказаков Алибек Мукатаевич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Байказаков Жанатбек Мукатаевич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Баисов Серикхан Жунуспаевич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Байтуринов Серикбай Искакович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Балкыбаева Аян Тулеубаевна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 Аскар Акранович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Барбосынов Туркестан Кабдрахманович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Батпакова Ермек Калыевна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Бейсетаев Бауыржан Мысырович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Бексұлтан Есболат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Бибосинов Амир Саканаевич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Бибосинов Толеугазы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Булембаев Тлеубек Акзамбекович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Воротников Александр Петрович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Воротников Вадим Петрович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Даулбаев Серик Амангелдинович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Дайынбай Болатбек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Дәлел Бірлік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Оралхан Еставлетович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Дошибеков Маулен Низаканович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Дурнев Юрий Алексеевич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Дурнева Нина Константиновна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Есенбеков Ризабек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 Асет Камалбекович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Әбіш Рамазан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Жайсамбаев Нурлан Каушпаевич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Жакашев Кайнар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Жакиянов Бакытбек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Жалел Женысбек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Ниязбек Осерханович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Жәнімхан Нұржан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Жанбагисов Женис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Жандаулетов Еркин Толегенович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Желдыбаев Бакытбек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Желдыбаев Магаш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Жидекан Нұрбек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Жиенбаев Болатбек Капашевич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Каирды Искакович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Тураш Сейткамзинович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Кульбаран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Зейнекенов Адилбек Ержанович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Зейнекенов Азамат Адлбекович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Зейнекенов Ержан Абильбекович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Асет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Икатай Токан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Илюбаева Самал Асылбековна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Имамадиев советбек Мубаракович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Исенов Руслан Асылханович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Кабдрахманов Талгат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Кабей Хурметбек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 Изет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 Кадырбек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Какикат Жанатхан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 Ерхат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Бакытбай Сагумбаевич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Калымкан Кабиден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Камзин Алтай Каракатович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Камзин Мансур Мейрхатович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Камитхан Жарқын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Камиткаг Ынтымақ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Камысов Фархат Камбарбекович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Касаинов Талгат Нурланович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Жанибек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Бош Каует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Кешухан Серик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Кожигалиев Серик Капанович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Кокашпаева Назира Нигитаевна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Круглыхин Александр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Ктапбаев Омирхан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Кудербаев Самархан Фазылович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Кумарканова Гульнур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Кунафин Акылбек Маратович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Курманхан Манкей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Кусебаев Нурлан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Кусебаев Мухтархан Токаевич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 Ризабек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Кытапбаев Ержан Айткаримович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Кытапбаев Руслан Айткаримович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Кытапбаев Кайрат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Қыдырбек Ақжолбек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Мажибаев Зарыпхан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Мажибаев Турсынбек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Мажибаев Турсынгазы Зарыпханович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Мамий Серхан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Мамышов Алимхан Толеуханович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Манкей Нурболат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Маутхан Куаныш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Мәуітхан Ұмтыл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Миллат Серик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Молдакапасова Кумисхан Имангазиновна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Ерик Айдарханович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Мурумбаев Болатхан Маутенович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Мусебаев Тохтарбек Нураханович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Жомартова Ақниет Кедыбаевна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Нагимбаева Задаш Кабдулдиновна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Марат Жанахметович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Султан Муксинович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Оралхан Каликайдарович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Бакытгуль Есимбековна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Нуржапар Темирхан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Нұрқолла Бұйырған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Ожаров Амангелді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Ожаров Асет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Омарбек Парида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Ошаев Адилкан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Ошаев Еркеш Ашкенович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 Вячеслав Федорович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Петрова Анна Ивановна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Плотникова Зоя Гавриловна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Дулат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Раканов Алтынгазы Канопьянович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Муратказы Байсолтанович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Рашат Ризагуль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Рсаков Ерболат Айткалиевич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Рыбина Галина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Сагидулин Жомарт Толеугазинович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Сагидулин Дулат Толеугазинович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Садуакасова Гайния Касымжанова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Саинкумар Сейтказинович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Сайлаухан Жумабек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Сакенова Накузада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Салимбаев Сайлаубек Магзумович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Санпу Жигер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Сапаргалиева Тамара Тимофеевна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Саяков Шаяхмет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Сейсембаева Гульнара Рахметкалиевна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Сейсенбаева Гульжанат Кажымухановна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Сенгербаев Батырхан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Сенгирбаев Еркин Батырханович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Серебаев Кайрат Каирдинович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Серхан Бердымурат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Сіләм Шығыс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Аманжол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Арман Алтынбекович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Гульжан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Кулсара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Кайрат Кумарбекович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Солтанбаев Айдархан Оралбекович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Солтанбаев Каирхан Оралбекович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Солтанбаев Токтархан Оралбекович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Солтанбеков Каиргазы Кабидуллинович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Стариков Владимир Витальевич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Ерлан Токтасынович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Ермек Кадылбекович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Кадырбек Даулеткереевич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Нурлан Салимгереевич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Серик Кадылбекович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Такжанов Досымхан Турдыбаевич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Тегененова Лиза Нуркауановна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Темербаева ЗамзагульЗумрадовна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Мират Муратович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Тлебалдинов Айдынбек Ериктыевич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Тоғайбекова Кульзайни Шакеновна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Тоганбаева Гульбаршин Доскалиевна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Тойлыбай Кобеш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Тойлыбай Байхалов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Тохтаров Саят Асхатович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Тоқтақын Қажырлы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Тотиева Сауле Окасовна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Турспекова Алмагуль Шайкеновна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Турукпекова Сайра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Тырнакова Нуржанат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Тырышов Абай Николаевич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Тырышов Нургумар Николаевич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Уйданов Совет Сайфутдинович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Устельбаев Болатхан Есимханович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Хаймулдинов Канат Чакеевич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Хаймулдинова Базиля Канапияновна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Хурманхан Серикбол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Цаплин Олег Владимирович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Чернешов Сергей Юрьевич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Шаригазин Жанабыл Ахметович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Шалдырбаев Балхаш Аказинович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Шотан Кайрат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761116301970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Кауленов Марат Толеубекович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530214301676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Алхав Тегисхан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550716300809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Токтаров Уралбай Романович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630604402255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Белоусова Ирина Николаевна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620106302795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Метковский Александр Георгиевич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561101400102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Таскимбаева Талжан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671027300117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Нурканов Ерик Насимодинович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630131300096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Нурканов Талгат Насимолдинович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830318302543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Семенов Алексей Владимирович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610101319828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Якунин Сергей Николаевич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821023402686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Сапалева Юлия Николаевна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770302302882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Наам Александр Михайлович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670323300054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Аргынбеков Аскар Алдабергенович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840610402438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Бажаева Зарина Капаровна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659924402398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Куанышев Кенжегалий Бейсенович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630131300087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Санатов Мурзабек Толегенович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891114400214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Козленко Анжела Геннадьевна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791025301278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Шаров Александр Александрович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750929401000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Гаркуша Татьяна Александровна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591009402184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Досанова Нуртай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850619302404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Рустам Базаргалиевич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800206303646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Маждинов Амирхан Темурович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740308301363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Сегизбаев Канат Муканович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(фермерские) хозяйства граждан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970102351179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Ульянов Владимир Павлович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800427302977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Подскребко Иван Александрович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860306402550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Кудайбергенова Галия Шамшиевна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780907300953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Герлих Юрий германович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671218400538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Рапекова Айгуль Зерембековна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950628451230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Подскребко Нина Юрьевна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620527301796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Хасанов Надир Зиинович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600128302404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Евсиков Сергей Сергеевич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660213300074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Каширбаев Турдыбек Зерембекович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510908301388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Порохов Иван Александрович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890507300832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Акайбекулы Архат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58020302699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Койчубаев Николай Кабдыганиевич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610618300067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Каширбаев Асыл Зерембекович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570126300568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Джунусов Алимхан Демесенович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700623300063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Марущенко Василий Валерьевич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850327351396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Берекполов Айдын Оралбекулы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780525403130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Ералинова Толкын Сагатбековна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690306300053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Кашкимбаев Кайраткан Сайранович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600404302731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Каширбаев Аргынбек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491109300635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Сегизбаев Мукан Каирлович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770513300127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Бажаев Мурат Капашевич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650212302925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Чапибаев Ергали Кадырканович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630911302525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Бимадиев Кумаргазы Балагазинович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831104302374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Гуляев Иван Сергеевич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950709450559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Костяева Татьяна Вячеславовна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600628302224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Гуляев Сергей Юрьевич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510214301503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Кайынбаев Тлебалды жумадилович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780329303044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Токтаров Сергей Абитаевич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800723303250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Кайынбаев Асхат Тлебалдинович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770226300721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Лютов Виктор Александрович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630624300747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Сафонов Сергей Леонидович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770415301579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 Нурлан Нуролинович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720405300804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Ратыч Алексей Алексеевич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830420301064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Серик Арыстанбекович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540101301564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Семенов Николай Ильич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520827300222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Лаптев Валерий Миронович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600424300299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Арыстанбек Шакерович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491223301053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Гениевский Александр Яковлевич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550210303089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Чукотаев Ануарбек Естаулетович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750107300413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Перов Александр Викторович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700828302202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Булькенев Бауржан мамыргазынович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640707300234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Чукотаев СатпекЕстаулетович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650109300186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Акашев Жумабек Тлеугалиевич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690914300308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Аскар Толеугазинович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611223300726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Халимонов Валерий Александрович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700418302606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Ерлыбек Замангельдыевич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720702300393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Раструба Николай Николаевич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560116300303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Сорокин Василий Михайлович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700811301281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Фисенко Андрей Филиппович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860123351267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Шолтай Айболат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780403401809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Амирканова Наталья Викторовна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860109300080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Гавриленко Дмитрий Николаевич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740907302695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Тергеубаев Алмат Толеубекович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881003301138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Баширханов Нуржан Серикович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691106300308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Баширханов Кайрат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560223301928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Сунгатов Шафих Рапикович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540319301788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Кадылбек Шакерович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640508302199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Фисенко Василий Филиппович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461015400283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Писаревская Людмила Ефимовна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700719300481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Гаркуша Николай Николаевич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380525302216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Кузьменко Иван Никитович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600401302297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Чукотаев Жанарбек Естаулетович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731220302848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Мырзабек Замангельдыевич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630520400738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Семенова Татьяна Владимировна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Жумба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921006351081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Шарифуллин Мерхат Кабылбекович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635639400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Мойылды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360708300786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Стефаненко Николай Сергеевич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635639400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Мойылды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880419351361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Крючков Юрий Алексеевич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635639400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Мойылды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610104300756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Фролов Виктор Николаевич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635639400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Мойылды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961019451254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Бимадиева Жанна Ержановна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635639400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Мойылды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640503400678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Гульбаршин Жазылбаевна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635639400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Мойылды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410820400783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Гофман Евгения Яковлевна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635639400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Мойылды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620319300579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Овчаренко Сергей Васильевич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635639400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Мойылды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501212300426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базаргалий Калиаскарович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635639400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Мойылды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570916302152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Хохлов Анатолий Сергеевич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635639400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Мойылды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630612302282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Едылхан Каликайдарович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635639400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Мойылды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630125300635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Немчинов Юрий николаевич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635639400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Мойылды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560717300459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Чепурнов Виктор Пантелеевич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635639400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Мойылды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550411300474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Алимжанов Турлубек жезылбаевич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635639400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Мойылды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570101414111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Чернешева Тамара Ильинична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635641100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"Қайынды"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560218400720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 Д.М.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635641100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"Тищенко В.В."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760422303145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Тищенко В.В.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635641100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"Намыс"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870412301553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Қайратұлы Асқар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635641100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 -71 двор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635641400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Раздольное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"Қалисатарұлы Б.К."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670430300195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Б:К.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635641400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Раздольное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"ҚазАқСүтЖайнақруы"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140440002612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Токашев А.Б.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635641400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Раздольное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ЛПХ-39 дворов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 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670124300815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"Тимур" кх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550917402061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"Алтай" кх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581227301311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"Максим" кх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580519401312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"Дмитрий" кх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200564023603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"Алтай" кх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611121132222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"Анара" кх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760411300329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"Хохлова" кх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Песчанка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110464018783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"Елдар" кх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570101316776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"Батракова" кх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650226300905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"Козыгулова" кх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550704300536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Бирлик" кх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620316301312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"Биахмет" кх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640518300584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"Зеленский" кх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490510300330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"Владимир" кх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621019300461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"Бура" кх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770107300902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"Каирканулы" кх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670705300269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"Восход" кх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731016350652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Виктор Анатольевич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570511400369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Четверикова Наталья Ивановна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480909401837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Шарыпова Тамара Петровна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610629301967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Разживин Олег Анатольевич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010111550143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Василенко Антон Сергеевич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520129401526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Стародубцева Нина Васильевна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560920402802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Белоусова Лидия Николаевна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510801403438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Базарбаева Мария Суркановна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561215300730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Байжуминов Саркытжан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740510400230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Вишнякова Татьяна Владимировна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650301303789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Игорь Семенович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550219300183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Какишев Саветхан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591023301512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Тюлюбергенев Кабдыкарим Садыкович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660630301654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Дюсюбжанов Расул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570504301631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Тюлюбергенов Мурат Садыкович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640313400922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Кайсенова Сауле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871204301743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Махай Серикжан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5711053021476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Носань Александ Петрович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780513302640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Кронвольд Александр Викторович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831024400815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Шарыпова Марина Александровна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690805350528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Герасимов Вячаслав Борисович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671017302179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Морозов Юрий Иванович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580621400913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Островская Любовь Николаевна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590218302082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Макиленов Нурланбек Аканович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630809300306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Машенов Алтынгазы Темирбекович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940622400905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Волгушкина Наталья Викторовна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631126400888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Жумагулова Райгуль Асылбековна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510213301389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Кутузов Василий Григорьевич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580416301970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Каимбеков Жанабек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780310301074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Ноерманов Азис Абылкасымович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700603399033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Дмитриенко Виктор Геннадьевич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820923302273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Старадубцев Федор Николаевич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511218400388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Краснодедова Валентина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641205402875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Лысова Ольга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580424301667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Тениспаев Сандыбай Асперович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550103350763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Толоконцев Виктор Викторович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620525403311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Нусэв Турумтай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620510303244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Бакытбек Адылканович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561212302166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Сансызбай Каиргазинович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601027301826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Жандалинов Бауржан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571010303574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Нусев Сексенбай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601128302176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Дузбенбетов Бахытжан Каибекович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550917402061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Габитова Карлыгаш Алламбергеновна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861005302916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Ерболат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900726400448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Белоусова Кристина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581227301311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Емельянов Петр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670512301951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Жандалинов Ержан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590716400347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Увальжанова Карлыгаш Зарлкановна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771111303119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Василенко Сергей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650531401650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Далажанова Мария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690324302476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Мурат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960505351039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Белоусов Денис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791207303055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Гельд Вадим Владимирович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621023302251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Мугавинов Есентай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400101402154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Полторанина Екатерина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601213300294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Актаев Кыдыркан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910305451405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Василенко Виктория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580101417831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Сатекова Кумус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480312400605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Коволева Евдакия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451008300524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Бахытнасыр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910731351326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Полторанин Виктор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861023300670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Досканин Равиль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610224400245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Пасикова Тамара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731120402268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Батурина ОАксана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671223300192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Магауинов Мурат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600102300426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Пшенянов Владимир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560412400239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Жаткамбаева Бакытжамал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630225300272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Журагатов Талгат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631230300094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Козыгулов Даулетбек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711206300704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Жамалиев Ергали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640710301137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Исанов Булат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720729301428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Руспаев Маулен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660718300189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Жамалиев Ерлан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700926300318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Жаткамбаев Ерболат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550704300536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Козыгулов Оралбек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450515400564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Байжуминова Сабиля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730203300194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Атаханов Куатбек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811219302425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Санатов Рафат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650226300905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Козыгулов Мратбек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770819302612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Карымсаков Болаткан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580626400237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Тутаева Сабира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620316301312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Биахмет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700526401368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Омарбекова Лейла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610103303204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Байжуминов Сагынбек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560902301186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Мурзахмет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621205300244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Таранов Сергей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511030301407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Жатканбаев Нурлыбек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910831351325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Таранов Денис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520123300463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Актаев Оралхан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611214301051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Котельников Валерий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550118300144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Десятников Михаил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680411400178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Полторанина Валентина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791023300586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Бекимбаев Даурен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73022400436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Карымсаков Аскербек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550528400249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Жолдамбаева Шамшигуль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611018401062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Нукенова Асфира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540122400255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Кужбанова Лямзия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610820300154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Кургузов Сергей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780913301805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Санатов Жанет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Песчанка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751018401050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Оразаева Светлана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Песчанка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760804302292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Оразаев Бауржан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Песчанка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720826302453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Кудобаев Кайрат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Песчанка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540628301619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Татиев Булат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Песчанка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590208402847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Ноерманова Кульжауар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Песчанка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720207400933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Байбазарова Галина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Песчанка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540101399159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Остапенко Александр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420707300080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Семенихин Павел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621019300461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Мамырбаев Серик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621201400378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Мамырбаева Назкеш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621119400293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Садвакасова Назигуль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530323300383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Шалдыбаева Турсунхан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910708350987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Котляров Артем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250903400541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Жетенова Курма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591227301432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Камзин Коблан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630131302525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Абносиров Борис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731205302550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Яроцкий Сергей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490510300330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Итембенев Камбар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670924300223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Семенихин Виталий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521210400148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Ищанова Гульбари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590413301054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 Талгат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770201301882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Писмаркин Юрий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491024400228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Толыспаева Аймен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360828400130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Бикбаева Елизавета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560101308426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Еликпаев Мурат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700425402713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Сапуанова Раушан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770728400559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Куебаева Алия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670705300269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Панюков Сергей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960725351461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Жетенев Ильяс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631111301471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Елемесов Еркинбек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660106402184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Сапарбекова Кенжекыз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710929300930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Ербол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880808301280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Докучаев Михаил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770503400694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Королева Елена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730625402022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Горбачева Любовь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770107300902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Мутбаев Руслан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460901402372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Бисикенова Латипа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521103300195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Рахимбергенов Тюлеген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480609300603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Мужебаев Касымкан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670910402276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Шайкенова Рауза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701208301058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Сексенбаев Кайсар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810604302673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Мамедов Джамиль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721011300121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Итемгенгов Кажимукан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420501400215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Итемегенова Асия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520109300259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Горбачев Борис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700726400248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Семенченко Светлана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 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911211451119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Ағыбаева Диана Азаматқызы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390305300314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Уралбеков саветкан даутканович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600804300393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Абдулов Салимжан Галимжанович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520901400746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Абылқасымова Жания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561117300123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 Рашид Садыкұлы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570219300177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Багдаулет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660406302169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Ахмеджанов Алтай Ерқожанұлы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660406302169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Ахмеджанов Алтай Ерқожанұлы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811225302293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БазакановАсан Нурбекович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691225300721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Базылағзам Болат Базылагзамұлы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600518302355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Байер Сергей Александрович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680411300242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Аскар Кабдашевич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671004300191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Баронин Сергей Дмитриевич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710417400031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Башкова Елена Викторовна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891008401430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Бежетова Гаухар Манатовна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710218302644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Болде Евгений Александрович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471022300900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Бритоусов Виталий Максимович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821213301951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Брызгалов Александр Сергеевич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601129301957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Булембаев Сеитбек Алимканович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650307301775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Грунин Александр Петрович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631116300798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Грунин Иван Петрович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530108301352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Дюсупов Ержан Кабдугалиевич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670413301983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Ентыбаев Сакен Ануарбекович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541011301304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Жатаев Маулитхан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611121301879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Самаркан Калисатарович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560221300895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Төлеген Кабдылхадырұлы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491105300211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Кабдулин Жумаш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910723451130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Саякенова Дана Аскаровна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670920302492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Сембинов Жанбек Казбекович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670920302492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Сембинов Жанбек Казбекович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540326301627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Калиаскаров Калымбек Казизович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400317301085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Кабыкен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850117300845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 александр анатольевич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590120300152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Карпов Валерий Анатольевич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720214402571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Кезенбаева Алмагуль Шарыпхановна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720214402571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Кезенбаева Алмагуль Шарыпхановна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890601300596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Кельгерун Ильдар Талгатович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550228300053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Қойчубаев Болат Мұқатаұлы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520220403104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Котлярова Галина Георгиевна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680905301563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Ришад Картаевич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870107302944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Асет Мейрхатович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710417300570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Лопаткин Михаил Викторович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480713300996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Лыба Иван Дмитриевич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650611300978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Есимбек Далелович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440705300023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Мельниченко Юрий Андреевич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661006300215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Мунаев Булат Нургазинович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570810302681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Мухамадиев Шамиль Гумарович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620605300840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Мухаметкалиев Самат Советович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500421301011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Нурпейісов Заманбек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750128300297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Нукешев Ермек Ануарбекович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600213400357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Нуриева Кулимкан Рахимжановна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620502302163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Нурпиисов Мұраткан Нургалиұлы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(фермерские) хозяйства граждан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670518301111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Нурсадыков Тулеген Абылгазыевич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(фермерские) хозяйства граждан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670518301111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Нурсадыков Тулеген Абылгазыевич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750923302228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Оралов Руслан Турсунгалиевич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770212402669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Осанова Альмира Солтановна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590302300121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Кудербаев Ахмет Фазылович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570522300392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Попок Николай Михайлович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580102405010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Раева Любовь Николаевна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630814400210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Ракишева Куляш Мырзабеққызы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(фермерские) хозяйства граждан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581130401797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Коккозева Гизат Кенесовна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580208302333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Алтай Фазылкаламович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580208302333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Алтай Фазылкаламович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580208302333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Алтай Фазылкаламович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670920302492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Сембинов Жанбек Казбекович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591217300856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Сенгербаев Оралкан Сайлауович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630701300349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Серикхали Кайсенович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711106400320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Соколова Лариса Викторовна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541214401607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Субботина Любовь Михайловна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660705499103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Тұрсын Ілиман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650306302074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Тезекбаев Талгат Багидоллаевич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650306302074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Тезекбаев Талгат Багидоллаевич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730104300027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Жаткенев Советкан Базылканович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761203302624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Егоров Сергей Борисович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600106302523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Токтасинов Еркингазы Сеилкумарович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760613302234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Турсынбеков Талгат Турсынбекович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480218301309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Уралбеков Адель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890420300067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Федосов Иван Александрович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890420300067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Федосов Иван Александрович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580102405010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Раева Любовь Николаевна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580102405010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Раева Любовь Николаевна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820309301683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Чернат Максим Викторович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670518300837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Чуланов Асыл Зейноллинович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691225300721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Базылағзам Болат Базылагзамұлы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с.о.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Домание хозяйства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691225300721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Жотабаев Асет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ВСЕГО 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630412301712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Атабаев Ермек Саркытбаевич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430307400381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Атагаева Рая Курмашевна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591213301743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Сайранбек Рахимбекович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630223303375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Кимадиев Нуржан Биданбекович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800824302360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Кожин Идеал Мырзамухамбедович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635645300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Новостройка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500522300914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Коккозов Нурсаин Маубагарович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560103300481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Онгарбаев Каиргазы Мамбаевич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850509300033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Онгарбаев Нуржан Каиргазиевич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640429401109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Сагатова Майгуль Кадылбековна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635645100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730518301610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Ерлан Кланович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635645300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Новостройка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710912400290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Лазутина Людмила Алексеевна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635645300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Новостройка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530228301583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Рыспаев Сайлевкан Мукашевич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635633100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Аккала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11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 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635635100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Бастаушинский с/о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25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49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18 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635637100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Кулынжонский с/о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22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47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 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Мариногорский с/о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 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635641100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Миролюбовский с/о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19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39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16 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635643100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Палатцынский с/о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11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 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635063100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с/о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22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57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11 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635645306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Сарыбельский с/о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17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 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Самар не имеется отгонных пастбищ.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Самар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Схема трехпольного пастбищеоборота на весенне-летне-осенних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Самар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района Самар в разрезе категорий земель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с/о Аккала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11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Бастаушинский с/о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9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9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Кулынжонский с/о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1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Мариногорский с/о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9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9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Миролюбовский с/о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13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3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Палатцынский с/о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9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9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Самарский с/о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6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Сарыбелский с/о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90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Самар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Самар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пастбищеоборотов, на который указываются схемы пастбищеоборотов, рекомендуемые на основании геоботанического обследования пастбищ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Самар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Самар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которые могут быть предоставлены в землепользование пастбищепользователям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Самар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 обводнительным каналам, трубчатым и шахтным колодцам)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Самар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Проектное распределение (перераспределение) пастбищ между сельскими населенными пунктами, входящими в сельский округ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