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b9b2" w14:textId="5a9b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24 декабря 2025 года № 43/2-VIII "О бюджетах города, поселков и сельских округов Шемонаихинского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апреля 2026 года № 46/2-VIII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2025 года № 43/2-VIII "О бюджетах города, поселков и сельских округов Шемонаихинского района на 2026-2028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462 629,0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367 100,0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91 529,0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623 492,6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-160 863,6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160 863,6 тысячи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160 863,6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города Шемонаиха Шемонаихинского района на 2026 год целевые текущие трансферты из вышестоящих бюджетов в сумме 9 000,0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Первомайский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112 150,0 тысяч тенге,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36 647,0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75 503,0 тысячи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117 202,4 тысячи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-5 052,4 тысячи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5 052,4 тысячи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5 052,4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Усть-Таловка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161 977,0 тысяч тенге, в том числе: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42 805,0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–198,0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118 974,0 тысячи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162 097,9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-120,9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120,9 тысяч тенге, в том числе: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120,9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Усть-Таловка Шемонаихинского района на 2026 год целевые текущие трансферты из вышестоящих бюджетов в сумме 3 500,0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Вавилонского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79 132,0 тысячи тенге, в том числе: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52 237,0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26 895,0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82 718,0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-3 586,0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бюджета– 3 586,0 тысяч тенге, в том числе: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3 586,0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Верх-Убинского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54 629,0 тысяч тенге, в том числе: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10 201,0 тысяча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44 428,0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71 547,0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-16 918,0 тысяч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16 918,0 тысяч тенге, в том числе: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16 918,0 тысяч тенге.";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Волчанского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57 897,0 тысяч тенге, в том числе: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15 206,0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196,0 тысяч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42 495,0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67 533,5 тысячи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-9 636,5 тысяч тенге;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–9 636,5 тысяч тенге, в том числе: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9 636,5 тысяч тенге.";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Волчанского сельского округа на 2026 год целевые текущие трансферты из вышестоящих бюджетов в сумме 2 100,0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Выдрихинского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75 415,0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23 052,0 тысячи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52 363,0 тысячи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82 621,2 тысяча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-7 206,2 тысяч тенге;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7 206,2 тысяч тенге, в том числе: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7 206,2 тысяч тенге.";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Зевакинского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65 114,0 тысяч тенге, в том числе: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14 724,0 тысячи тенге;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–209,0 тысяч тенге;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50 181,0 тысяча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–67 998,9 тысяч тенге;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-2 884,9 тысячи тенге;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2 884,9 тысячи тенге, в том числе: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2 884,9 тысячи тенге.";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Каменевского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60 046,0 тысяч тенге, в том числе: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25 799,0 тысяч тенге;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33 897,0 тысяч тенге;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–71 862,9 тысячи тенге;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-11 816,9 тысяч тенге;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11 816,9 тысяч тенге, в том числе: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11 816,9 тысяч тенге.";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Октябрьского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51 685,0 тысяч тенге, в том числе: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5 074,0 тысячи тенге;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46 611,0 тысяч тенге;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52 111,4 тысяч тенге;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-426,4 тысяч тенге;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426,4 тысяч тенге, в том числе: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426,4 тысяч тенге.";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Разинского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53 584,0 тысячи тенге, в том числе: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5 540,0 тысяч тенге;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48 044,0 тысячи тенге;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54 737,7 тысяч тенге;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-1 153,7 тысячи тенге;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1 153,7 тысячи тенге, в том числе: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1 153,7 тысячи тенге.";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18-1) следующего содержания: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Волчанского сельского округа Шемонаихинского района на 2026 год целевые текущие трансферты из бюджета округа бюджету района на компенсацию потерь в сумме 5 820,0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2026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2026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2026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2026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5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2026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6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6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2026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6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2026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6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bookmarkStart w:name="z27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