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35695c" w14:textId="c35695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Уланского районного маслихата от 26 декабря 2025 года № 278 "О бюджете сельских округов и поселков Уланского района на 2026-2028 годы"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Уланского районного маслихата Восточно-Казахстанской области от 1 октября 2026 года № 339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      Порядок введения в действие настоящего решения см. в </w:t>
      </w:r>
      <w:r>
        <w:rPr>
          <w:rFonts w:ascii="Times New Roman"/>
          <w:b w:val="false"/>
          <w:i w:val="false"/>
          <w:color w:val="ff0000"/>
          <w:sz w:val="28"/>
        </w:rPr>
        <w:t>п. 2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Уланский районный маслихат РЕШИЛ: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Уланского районного маслихата от 26 декабря 2025 года № 278 "О бюджете поселков и сельских округов Уланского района на 2026-2028 годы" следующие изменения: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Утвердить бюджет Аблакетского сельского округа на 2026-2028 годы согласно приложениям 1, 2 и 3 соответственно, в том числе на 2026 год в следующих объемах: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56314,6 тысяч теңге,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38455,3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1111,0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16748,3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85124,6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0,0 тысяч теңге,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- 0,0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- 0,0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-28810,0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28810,0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28810,0 тысяч теңге.";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"4. Утвердить бюджет Айыртауского сельского округа на 2026-2028 годы согласно приложениям 4, 5 и 6 соответственно, в том числе на 2026 год в следующих объемах: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71260,1 тысяч теңге,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27688,0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382,0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43190,1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72268,0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0,0 тысяч теңге,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- 0,0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- 0,0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-1007,9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1007,9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1007,9 тысяч теңге.";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"6. Предусмотреть в бюджете Айыртауского сельского округа на 2026 год целевые текущие трансферты из вышестоящих бюджетов в сумме 30636,1 тысяч теңге.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"7. Утвердить бюджет поселка Асубулак на 2026-2028 годы согласно приложениям 7, 8 и 9 соответственно, в том числе на 2026 год в следующих объемах: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37487,7 тысяч теңге,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16757,0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13,0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20717,7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37755,3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0,0 тысяч теңге,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- 0,0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- 0,0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-267,6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267,6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267,6 тысяч теңге.";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"10. Утвердить бюджет Бозанбайского сельского округа на 2026-2028 годы согласно приложениям 10, 11 и 12 соответственно, в том числе на 2026 год в следующих объемах: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217835,7 тысяч теңге,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38187,5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22,5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179625,7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220330,7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0,0 тысяч теңге,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- 0,0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- 0,0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-2495,0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2495,0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2495,0 тысяч теңге.";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"12. Предусмотреть в бюджете Бозанбайского сельского округа на 2026 год целевые текущие трансферты из вышестоящих бюджетов в сумме 157324,7 тысяч теңге.";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"13. Утвердить бюджет поселка Касыма Кайсенова на 2026-2028 годы согласно приложениям 13, 14 и 15 соответственно, в том числе на 2026 год в следующих объемах: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251390,5 тысяч теңге,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125940,0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4283,7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121166,8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251390,5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0,0 тысяч теңге,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- 0,0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- 0,0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0,0 тысяч теңге.";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"16. Утвердить бюджет Саратовского сельского округа на 2026-2028 годы согласно приложениям 16, 17 и 18 соответственно, в том числе на 2026 год в следующих объемах: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66389,7 тысяч теңге,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13049,0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174,0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53166,7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67302,5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0,0 тысяч теңге,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- 0,0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- 0,0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-912,8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912,8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912,8 тысяч теңге.";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"19. Утвердить бюджет Таврического сельского округа на 2026-2028 годы согласно приложениям 19, 20 и 21 соответственно, в том числе на 2026 год в следующих объемах: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108330,2 тысяч теңге,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53602,1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54728,1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110391,1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0,0 тысяч теңге,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- 0,0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- 0,0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-2060,9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2060,9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2060,9 тысяч теңге.";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"22. Утвердить бюджет Таргынского сельского округа на 2026-2028 годы согласно приложениям 22, 23 и 24 соответственно, в том числе на 2026 год в следующих объемах: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74643,9 тысяч теңге,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24387,0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50256,9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–77026,0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0,0 тысяч теңге,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- 0,0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- 0,0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-2382,1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2382,1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2382,1 тысяч теңге.";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"25. Утвердить бюджет Толеген Тохтаровского сельского округа на 2026-2028 годы согласно приложениям 25, 26 и 27 соответственно, в том числе на 2026 год в следующих объемах: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85180,5 тысяч теңге,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38957,0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8739,0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37484,5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92388,5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0,0 тысяч теңге,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- 0,0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- 0,0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-7208,0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7208,0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7208,0 тысяч теңге.";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"28. Утвердить бюджет Егинсуского сельского округа на 2026-2028 годы согласно  приложениям 28, 29 и 30 соответственно, в том числе на 2026 год в следующих объемах: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48941,9 тысяч теңге,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16651,0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32290,9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49161,8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0,0 тысяч теңге,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- 0,0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- 0,0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-219,9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219,9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219,9 тысяч теңге.";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"30. Предусмотреть в бюджете Егинсуского сельского округа на 2026 год целевые текущие трансферты из вышестоящих бюджетов в сумме 11691,9 тысяч теңге.";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"31. Утвердить бюджет Азовского сельского округа на 2026-2028 годы согласно приложениям 31, 32 и 33 соответственно, в том числе на 2026 год в следующих объемах: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33454,9 тысяч теңге,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4907,0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–28547,9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35296,9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0,0 тысяч теңге,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- 0,0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- 0,0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-1842,0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1842,0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1842,0 тысяч теңге.";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"34. Утвердить бюджет поселка Огневка на 2026-2028 годы согласно приложениям 34, 35 и 36 соответственно, в том числе на 2026 год в следующих объемах: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–70537,1 тысяч теңге,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10022,0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229,0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60286,1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70585,4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0,0 тысяч теңге,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- 0,0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- 0,0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-48,3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48,3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48,3 тысяч теңге.";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"36. Предусмотреть в бюджете поселка Огневка на 2026 год целевые текущие трансферты из вышестоящих бюджетов в сумме 24937,1 тысяч теңге.";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"37. Утвердить бюджет Багратионовского сельского округа на 2026-2028 годы согласно приложениям 37, 38 и 39 соответственно, в том числе на 2026 год в следующих объемах: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57276,2 тысяч теңге,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19321,8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495,0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37459,4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58287,2 тысяча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0,0 тысяч теңге,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- 0,0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- 0,0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-1011,0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1011,0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1011,0 тысяч теңге.";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40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"40. Утвердить бюджет Каменского сельского округа на 2026-2028 годы согласно приложениям 40, 41 и 42 соответственно, в том числе на 2026 год в следующих объемах: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36768,0 тысяч теңге,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29160,0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7608,0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41088,4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0,0 тысяч теңге,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- 0,0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- 0,0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-4320,4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4320,4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4320,4 тысяч теңге.";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42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"42. Предусмотреть в бюджете Каменского сельского округа на 2026 год целевые текущие трансферты из вышестоящих бюджетов в сумме 5606,0 тысяч теңге.";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43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"43. Утвердить бюджет Усть-Каменогорского сельского округа на 2026-2028 годы согласно приложениям 43, 44 и 45 соответственно, в том числе на 2026 год в следующих объемах: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223945,7 тысяч теңге,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18980,0 тысяча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204965,7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224245,2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0,0 тысяч теңге,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- 0,0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- 0,0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-299,5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299,5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299,5 тысяч теңге.";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46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"46. Утвердить бюджет Алмасайского сельского округа на 2026-2028 годы согласно приложениям 43, 44 и 45 соответственно, в том числе на 2026 год в следующих объемах: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43118,7 тысяч теңге,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14989,0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2367,0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25762,7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44309,0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0,0 тысяч теңге,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- 0,0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- 0,0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-1190,3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1190,3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1190,3 тысяч теңге.";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приложения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46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решению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16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Start w:name="z2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с 1 января 2026 года.</w:t>
      </w:r>
    </w:p>
    <w:bookmarkEnd w:id="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Председатель Уланского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 Калиева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 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Уланского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 октября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339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 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Уланского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декабря 2025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278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Аблакетского сельского округа Уланского района на 2026 год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56314,6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38455,3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17665,1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14739,0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4927,2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4927,2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16748,3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16748,3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16748,3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6605,3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Субвенции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10143,0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85124,6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40655,6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40655,6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40655,6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40655,6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29194,0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29194,0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29194,0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из нижестоящего бюджета на компенсацию потерь вышестоящего бюджета в связи с изменением законодательства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29194,0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Бюджетные кредиты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IV. Сальдо по операциям с финансовыми активами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V. Дефицит (профицит) бюджета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-28810,0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28810,0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28810,0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28810,0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28810,0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 2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Уланского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 октября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339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 4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Уланского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декабря 2025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278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Айыртауского сельского округа Уланского района на 2026 год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71260,1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27688,0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15407,0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15407,0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11573,0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9696,0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43190,1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43190,1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43190,1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30636,1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Субвенции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12554,0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72268,0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34042,3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34042,3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34042,3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34042,3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34333,8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34333,8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34333,8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7898,0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24985,8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1391,9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1391,9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1391,9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из нижестоящего бюджета на компенсацию потерь вышестоящего бюджета в связи с изменением законодательства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1391,9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Бюджетные кредиты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IV. Сальдо по операциям с финансовыми активами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V. Дефицит (профицит) бюджета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-1007,9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1007,9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1007,9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1007,9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1007,9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 3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Уланского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 октября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339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 7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Уланского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декабря 2025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278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поселка Асубулак Уланского района на 2026 год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37487,7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16757,0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7367,6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7367,6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9196,4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8456,0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20717,7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20717,7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20717,7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1406,7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Субвенции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19311,0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37755,3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29250,7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29250,7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29250,7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29250,7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4853,0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4853,0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4853,0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4135,0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651,6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651,6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651,6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из нижестоящего бюджета на компенсацию потерь вышестоящего бюджета в связи с изменением законодательства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651,6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Бюджетные кредиты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IV. Сальдо по операциям с финансовыми активами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V. Дефицит (профицит) бюджета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-267,6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267,6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 4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Уланского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 октября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339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 10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Уланского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декабря 2025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278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Бозанбайского сельского округа Уланского района на 2026 год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217835,7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38187,5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14720,5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10918,5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3817,0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3817,0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179625,7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179625,7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179625,7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157324,7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Субвенции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22301,0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220330,7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38959,5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38959,5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38959,5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38959,5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172626,2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172626,2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172626,2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32732,2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135294,0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из нижестоящего бюджета на компенсацию потерь вышестоящего бюджета в связи с изменением законодательства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2732,4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Бюджетные кредиты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IV. Сальдо по операциям с финансовыми активами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V. Дефицит (профицит) бюджета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-2495,0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2495,0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 5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Уланского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 октября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339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 13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Уланского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декабря 2025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278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поселка Касыма Кайсенова Уланского района на 2026 год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251390,5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125940,0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84656,0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84656,0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41051,9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39519,9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4283,7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4283,7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3876,7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121166,8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121166,8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121166,8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47267,8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Субвенции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73899,0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251390,5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93573,6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93573,6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93573,6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88285,6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140132,9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140132,9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140132,9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71438,4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41108,2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27586,3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из нижестоящего бюджета на компенсацию потерь вышестоящего бюджета в связи с изменением законодательства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Бюджетные кредиты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IV. Сальдо по операциям с финансовыми активами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V. Дефицит (профицит) бюджета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 6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Уланского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 октября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339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 16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Уланского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декабря 2025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278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Саратовского сельского округа Уланского района на 2026 год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66389,7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13049,0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4482,8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4482,8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7169,2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6577,0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53166,7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53166,7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53166,7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21339,7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Субвенции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31827,0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67302,5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34959,7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34959,7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34959,7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34325,7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15825,0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15825,0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15825,0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7118,0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5638,0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15221,0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15221,0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15221,0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15221,0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1296,8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1296,8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1296,8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912,8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из нижестоящего бюджета на компенсацию потерь вышестоящего бюджета в связи с изменением законодательства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Бюджетные кредиты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IV. Сальдо по операциям с финансовыми активами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V. Дефицит (профицит) бюджета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-912,8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912,8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912,8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912,8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912,8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 7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Уланского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 октября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339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 19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Уланского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декабря 2025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278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Таврического сельского округа Уланского района на 2026 год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108330,2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53602,1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27369,6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27369,6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22851,5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19043,5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54728,1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54728,1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54728,1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30075,1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Субвенции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24653,0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110391,1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58906,1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58906,1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58906,1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58111,4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794,7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33806,1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33806,1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33806,1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10464,0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18142,1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15234,0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15234,0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15234,0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15234,0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2444,9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2444,9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2444,9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из нижестоящего бюджета на компенсацию потерь вышестоящего бюджета в связи с изменением законодательства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2444,9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Бюджетные кредиты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IV. Сальдо по операциям с финансовыми активами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V. Дефицит (профицит) бюджета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-2060,9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2060,9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2060,9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2060,9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2060,9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 8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Уланского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 октября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339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 22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Уланского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декабря 2025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278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Таргынского сельского округа Уланского района на 2026 год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74643,9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24387,0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7715,0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7715,0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12027,0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10536,0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4645,0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4645,0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50256,9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50256,9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50256,9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23919,9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Субвенции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26337,0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77026,0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37012,7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37012,7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37012,7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36540,2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34370,2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34370,2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34370,2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23042,2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10388,0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2643,1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2643,1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2643,1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из нижестоящего бюджета на компенсацию потерь вышестоящего бюджета в связи с изменением законодательства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643,1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Бюджетные кредиты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IV. Сальдо по операциям с финансовыми активами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V. Дефицит (профицит) бюджета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-2382,1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2382,1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2382,1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2382,1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2382,1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 9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Уланского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 октября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339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 25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Уланского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декабря 2025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278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Толеген Тохтаровского сельского округа Уланского района на 2026 год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85180,5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38957,0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15219,0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15219,0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21803,6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13498,6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7449,0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1934,4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1934,4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8739,0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8739,0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8739,0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37484,5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37484,5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37484,5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30434,5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Субвенции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7050,0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92388,5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34315,0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34315,0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34315,0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34315,0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27815,0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27815,0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27815,0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21355,0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4760,0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22666,5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22666,5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22666,5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22666,5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7592,0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7592,0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7592,0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из нижестоящего бюджета на компенсацию потерь вышестоящего бюджета в связи с изменением законодательства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7592,0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Бюджетные кредиты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IV. Сальдо по операциям с финансовыми активами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V. Дефицит (профицит) бюджета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-7208,0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7208,0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 10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Уланского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 октября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339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 28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Уланского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декабря 2025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278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Егинсуского сельского округа Уланского района на 2026 год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48941,9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16651,0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4991,0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4991,0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9770,4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7911,7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1889,6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1889,6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32290,9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32290,9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32290,9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11691,9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Субвенции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20599,0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49161,8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30120,9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30120,9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30120,9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30120,9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2590,9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2590,9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2590,9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из нижестоящего бюджета на компенсацию потерь вышестоящего бюджета в связи с изменением законодательства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2590,9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Бюджетные кредиты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IV. Сальдо по операциям с финансовыми активами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V. Дефицит (профицит) бюджета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-219,9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219,9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 11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Уланского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 октября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339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 31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Уланского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декабря 2025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278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Азовского сельского округа Уланского района на 2026 год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33454,9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28547,9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28547,9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28547,9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1741,9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Субвенции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26806,0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35296,9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26696,9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26696,9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26696,9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26696,9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из нижестоящего бюджета на компенсацию потерь вышестоящего бюджета в связи с изменением законодательства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Бюджетные кредиты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IV. Сальдо по операциям с финансовыми активами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V. Дефицит (профицит) бюджета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-1842,0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1842,0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 12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Уланского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 октября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339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 34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Уланского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декабря 2025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278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поселка Огневка Уланского района на 2026 год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70537,1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10022,0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платежи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60286,1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60286,1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60286,1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24937,1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Субвенции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35349,0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70585,4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47927,1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47927,1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47927,1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47927,1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19926,0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19926,0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19926,0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12426,0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из нижестоящего бюджета на компенсацию потерь вышестоящего бюджета в связи с изменением законодательства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Бюджетные кредиты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IV. Сальдо по операциям с финансовыми активами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V. Дефицит (профицит) бюджета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-48,3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48,3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 13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Уланского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 октября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339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 37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Уланского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декабря 2025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278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Багратионовского сельского округа Уланского района на 2026 год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57276,2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19321,8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6910,0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6910,0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10958,8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4832,6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37459,4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37459,4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37459,4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12426,4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Субвенции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25033,0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58287,2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36003,8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36003,8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36003,8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36003,8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16073,0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16073,0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16073,0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12198,0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4815,4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4815,4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4815,4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4815,4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из нижестоящего бюджета на компенсацию потерь вышестоящего бюджета в связи с изменением законодательства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Бюджетные кредиты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IV. Сальдо по операциям с финансовыми активами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V. Дефицит (профицит) бюджета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-1011,0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1011,0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 14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Уланского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 октября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339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 40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Уланского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декабря 2025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278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Каменского сельского округа Уланского района на 2026 год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36768,0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29160,0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23769,0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7247,0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16247,0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Субвенции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2002,0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41088,4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26419,0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26419,0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26419,0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26419,0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7965,0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7965,0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7965,0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6355,0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4704,4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4704,4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4704,4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из нижестоящего бюджета на компенсацию потерь вышестоящего бюджета в связи с изменением законодательства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4682,5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Бюджетные кредиты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IV. Сальдо по операциям с финансовыми активами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V. Дефицит (профицит) бюджета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-4320,4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4320,4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4320,4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4320,4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4320,4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 15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Уланского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 октября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339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 43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Уланского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декабря 2025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278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Усть-Каменогорского сельского округа Уланского района на 2026 год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223945,7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18980,0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5973,0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5973,0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11671,0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10203,0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204965,7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204965,7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204965,7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178553,7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Субвенции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26412,0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224245,2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36078,7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36078,7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36078,7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35026,7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7426,0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167401,0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10588,0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10588,0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10588,0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10588,0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1078,5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1078,5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1078,5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из нижестоящего бюджета на компенсацию потерь вышестоящего бюджета в связи с изменением законодательства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1078,5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-299,5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299,5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 16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Уланского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 октября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339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 46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Уланского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декабря 2025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278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Алмасайского сельского округа Уланского района на 2026 год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43118,7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14989,0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5137,0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5137,0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8031,0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7312,0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25762,7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25762,7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25762,7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2287,7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Субвенции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23475,0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44309,0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29152,7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29152,7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29152,7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29152,7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5956,3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5956,3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5956,3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из нижестоящего бюджета на компенсацию потерь вышестоящего бюджета в связи с изменением законодательства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5956,3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Бюджетные кредиты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IV. Сальдо по операциям с финансовыми активами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V. Дефицит (профицит) бюджета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-1190,3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1190,3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1190,3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1190,3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1190,3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