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20c0" w14:textId="b542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26 декабря 2025 года № 278 "О бюджете сельских округов и поселков Уланского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5 августа 2026 года № 326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26 декабря 2025 года № 278 "О бюджете поселков и сельских округов Уланского района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Аблакетского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56101,3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38815,0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16748,3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84911,3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-28810,0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28810,0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28810,0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Аблакетского сельского округа на 2026 год целевые текущие трансферты из вышестоящих бюджетов в сумме 6605,3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Айыртауского сельского округа на 2026-2028 годы согласно приложениям 4, 5 и 6 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70173,3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28098,0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41693,3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71181,2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1007,9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бюджете Айыртауского сельского округа на 2026 год целевые текущие трансферты из вышестоящих бюджетов в сумме 29139,3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поселка Асубулак на 2026-2028 годы согласно  приложениям 7, 8 и 9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38749,7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18032,0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20717,7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39017,3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267,6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бюджете поселка Асубулак на 2026 год целевые текущие трансферты из вышестоящих бюджетов в сумме 1406,7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Бозанбайского сельского округа на 2026-2028 годы согласно приложениям 10, 11 и 12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336498,5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37338,0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298288,5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338993,5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2495,0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Предусмотреть в бюджете Бозанбайского сельского округа на 2026 год целевые текущие трансферты из вышестоящих бюджетов в сумме 275987,5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поселка Касыма Кайсенова на 2026-2028 годы согласно приложениям 13, 14 и 15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256371,1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126526,0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8678,2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121166,9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256371,1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Предусмотреть в бюджете поселка Касыма Кайсенова на 2026 год целевые текущие трансферты из вышестоящих бюджетов в сумме 47267,9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Саратовского сельского округа на 2026-2028 годы согласно приложениям 16, 17 и 18соответственно,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66942,7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53166,7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67855,5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912,8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Предусмотреть в бюджете Саратовского сельского округа на 2026 год целевые текущие трансферты из вышестоящих бюджетов в сумме 21339,7 тыс.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Таврического сельского округа на 2026-2028 годы согласно приложениям 19, 20 и 21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107594,9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52724,8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54728,1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109655,8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-2060,9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2060,9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2060,9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Таргынского сельского округа на 2026-2028 годы согласно приложениям 22, 23 и 24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72769,9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22513,0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50256,9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–75152,0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-2382,1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2382,1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2382,1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Предусмотреть в бюджете Таргынского сельского округа на 2026 год целевые текущие трансферты из вышестоящих бюджетов в сумме 23919,9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Толеген Тохтаровского сельского округа на 2026-2028 годы согласно приложениям 25, 26 и 27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89478,4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39528,0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12466,0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37484,4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96686,4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7208,0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Предусмотреть в бюджете Толеген Тохтаровского сельского округа на 2026 год целевые текущие трансферты из вышестоящих бюджетов в сумме 30434,4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Утвердить бюджет Егинсуского сельского округа на 2026-2028 годы согласно приложениям 28, 29 и 30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47691,9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16344,0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31040,9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47911,8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219,9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Предусмотреть в бюджете Егинсуского сельского округа на 2026 год целевые текущие трансферты из вышестоящих бюджетов в сумме 10441,9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Утвердить бюджет поселка Огневка на 2026-2028 годы согласно приложениям 34, 35 и 36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88537,1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78286,1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88585,4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Предусмотреть в бюджете поселка Огневка на 2026 год целевые текущие трансферты из вышестоящих бюджетов в сумме 42937,1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Утвердить бюджет Багратионовского сельского округа на 2026-2028 годы согласно приложениям 37, 38 и 39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56634,6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18680,2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37459,4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57645,6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1011,0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Предусмотреть в бюджете Багратионовского сельского округа на 2026 год целевые текущие трансферты из вышестоящих бюджетов в сумме 12426,4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Утвердить бюджет Усть-Каменогорского сельского округа на 2026-2028 годы согласно приложениям 43, 44 и 45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223765,7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18800,0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204965,7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224065,2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299,5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Предусмотреть в бюджете Усть-Каменогорского сельского округа на 2026 год целевые текущие трансферты из вышестоящих бюджетов в сумме 178553,7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Утвердить бюджет Алмасайского сельского округа на 2026-2028 годы согласно приложениям 46, 47 и 48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42111,7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13982,0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25762,7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43302,0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-1190,3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1190,3 тысяч тенге.";</w:t>
      </w:r>
    </w:p>
    <w:bookmarkStart w:name="z2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Предусмотреть в бюджете Алмасайского сельского округа на 2026 год целевые текущие трансферты из вышестоящих бюджетов в сумме 2287,7 тысяч тенге.";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Аблакетского сельского округа Уланского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сельского округа Уланского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Асубулак Уланского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Бозанбайского сельского округа Уланского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Касыма Кайсенова Уланского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Саратовского сельского округа Уланского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Уланского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Таргынского сельского округа Уланского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Толеген Тохтаровского сельского округа Уланского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Уланского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Огневка Уланского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Багратионовского сельского округа Уланского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Усть-Каменогорского сельского округа Уланского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Алмасайского сельского округа Уланского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