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b9b6" w14:textId="f1eb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Толеген-Тохтаровскому сельскому округу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Толеген-Тохтаровскому сельскому округу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320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Толеген-Тохтаровскому сельскому округу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Толеген-Тохтаровскому сельскому округу Уланского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Толеген-Тохтаровского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Толеген-Тохтаровский сельский округ расположен в центральной части Уланского района вдоль левого берега р. Иртыш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Улан, Дресвянка и множества других рек и ручьев.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Герасимовка находится в 23,0 км к югу-востоку от районного центра поселок Касыма Кайсенова.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Толеген-Тохтаровский сельский округ занимает 34572,7 гектар площади, в том числе: пашни – 10669,8 гектар, пастбища – 20887,1 гектар, сенокосы – 1294 гектар.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28466,7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2864,3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деятельности, обороны, национальной безопасности и иного несельскохозяйственного назначения – 33,7 гектар;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280 гектар;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- 2928 гектар.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Толеген-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Толеген-Тохтаровского сельского округа представлены в таблице 1-5.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Толеген-Тохтаровского сельского округа Уланского района, тысяч гектаров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34,573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Казачье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 Т.К.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710118302741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05079057001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"УКРАИНКА"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30264019886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05-079-057-206, -019, -213, 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Джанзаков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480722301329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Бердугожин Б.Ж.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551219301372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05-079-057-216, 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Щелоковский Н.А.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600101311733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660101313017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К.М.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721218302113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Бытиков Е.С.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860223301336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05-079-057-267, -268, -266, -263, -174, 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1,572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Толеген-Тохтаровскому сельскому округу всего числится: 735 головы крупного рогатого скота, в том числе 294 дойных коров, 1472 голов мелкого рогатого скота, 633 голов лошадей (таблица 5).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Толеген-Тохтаровскому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4,5 га/гол., МРС - 0,9 га/гол., лошадей – 5,4 га/гол., в соответствии с имеющимся поголовьем.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Толеген-Тохтаровского сельского округа по содержанию маточного (дойного) поголовья сельскохозяйственных животных потребность в пастбищах составляет 1029 га (таблица 6), при имеющихся пастбищных угодьях населенного пункта в размере 2039 га, дефицита пастбищ нет.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2140 га, в том числе 2039 га пастбищ для нужд населения.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Толеген-Тохтаровского сельского округа составляет: крупного рогатого скота 735 голов, мелкого рогатого скота 1472 голов, лошадей 633 голов (таблица 7).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Расчет потребности пастбищ для личного подворного скота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20887,1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1414 головы, мелкого рогатого скота 370 голов, лошадей 180 голов (таблица 8).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13,570 тысяча гектар. 735 голова КРС, 1472 голова МРС и 633 голов лошадей выпасаются на общественных пастбищах, площадью 2,039 тысяч гектаров, 1414 голов КРС, 370 голов МРС и 180 голов лошадей выпасается на пастбищах предоставленных в землепользование, площадью 4,260 тысяч гектар.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Толеген-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черноземах южных обычных суглнистых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луговато-черноземных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25б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на луговых черноземах карбонатных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Волоснецово-типчаково-разнотравные на луговых черноземах солончаковых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23В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М-6а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Осоково-разнотравные на пойменных луговых черноземных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23В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М-6а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Осоково-разнотравные на пойменных луговых черноземах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черноземах южных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 на черноземах южных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Типчаково-разнотравно-полынные со спиреей на черноземах южных солонцеватых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иногла со спиреей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Мелкосопочник.Склон сопки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Типчаково-разнотравно-полынные со спиреей на темно-каштановых солонцеватых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равнина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 темно-каштановых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16В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равнина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Типчаково-караганово-разнотравные на темно-каштановых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2Б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Ложбина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Ковыльно-типчаково-разнотравно-полынные со спиреей на темно-каштановых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Толеген-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25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Толеген-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годы</w:t>
            </w:r>
          </w:p>
        </w:tc>
      </w:tr>
    </w:tbl>
    <w:bookmarkStart w:name="z25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571002301039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К.З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560417300499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Мурзакан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910831450843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Бытикова Нурзада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520201403498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Курмашева Айман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480801302930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Кадырбек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730317402741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Каженова Гульнар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610905302300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770226400054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Недовесова Елена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650519301778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610809300035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Калиакберов Мухтар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510712301372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Кожагалиев Турсын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850205300625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Гладышев Василий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510510302739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Мухтар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620313301643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Темиркан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630115303209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Бокбасаров Сансызбай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711026302356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Сарсенев 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650415302265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621105301982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Кайроканов Тлеуберды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650128300030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350402300532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591125302367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Тлебалдинов Нуржан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730614401976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Конкаева Айнур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741025399041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Ырысбай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500710350407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Нагашбай Ожкен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790921300436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Ейст Иван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740812301105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Каребаев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530511300494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Каребаев Айткабыл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680806402024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Байгаринова Гульмира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510721401615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Шмунк Надежда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800224399084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Кабылахат Саулет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461110401812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Курмашева Назигуль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671120301983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Мухаметамиров Айдарбек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830728302700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781210303555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 Мукыйат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731226301577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Джанзаков Равиль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790327400969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Салима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790122303665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Саилхан Танатар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910630450652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Кубылекова Асем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710203300369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Советхан Куан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620505399033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Жубайхан Алимхан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730728300090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Жумаргалиев Асхат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640611300123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680601300205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Уралбаев Булат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660130402472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Ламбукова Алтыншаш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690227300754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Бобко Виктор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670109302364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Токсамбаев Каергазы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690108402150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Джанзакова Айгуль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540610302544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Мырзаканов Абдрахман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761124301469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Турсумбаев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441103400317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Шпекбаева Кульпан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630308303654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810507399054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Ракадыл Жанар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441002300183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Байгаринов Серикан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571113400299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Калиакпарова Марзия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720601350965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Ракадыл Ануар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630515303461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 Нуксан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860712402359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Нурсолтанова Балнур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620125302729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Жумабек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660214302185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Тукымет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801227401455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Турсынгуль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670604300993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Пархат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901023300998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Сунгат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800311302341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Ерболат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560108401884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Лисина Ольга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720721399108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Конбай Адал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750328300663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Саргаскаев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791005399071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Багыдашай Бакытбек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841030300487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Сайфулин Азамат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650209302037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Жанханов Берикхан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750618300124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Мухит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921228350952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Мусунни Жаннат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700114301490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480722301329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Джанзаков Кабдугали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820618000369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Камит Уатхан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Герасимовка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721218302113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Кемельжан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670604300993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Бауржан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881017302688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Талаш Жанболат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600527400196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Узбаева Жибек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801106302697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Асемханов Мейрам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820131302268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810709302822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 Ренат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510520300787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Нурсадык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890930401381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Токабаева Наталья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760719402336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Рязанова Марина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830706301207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 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720523301933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Камзанов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810124302684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550601300635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Каирбек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870223351999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Татаев Рустам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641227301915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800222300400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Самат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710714301923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Агильдин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770209401090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Турсумбаева Жанар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880404300632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Бардаков Алексей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940930351313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Думан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670111402400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Никифорова Галина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820123302630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Алексей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630506302078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Нурсолтанов Ергали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731106402727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Симарова Нургуль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650819302380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Абдинов Нариман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870330401653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Айжан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680310302130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Калинский Алексей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650715302167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790928303131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Жембеков Медет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Казачье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550706301416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620124400028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Погорелова Мария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880302300886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Сизов Иван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750501304234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Кадушкин Олег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740813301636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Калиакперов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910828350444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Бутожанов Рахат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691216401043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 Светлана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760924302681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Нагнитченко Иван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631008401217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Майраш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460804300312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Удовицкий Юрий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820724302628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Гужаковский Евгений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460818401819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Кузина Елена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770817402142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Кайынбаева Нуржан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631010403475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Поджидаева Галина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660607300145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Барамбаев Кенжибек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670203402232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Джумадилова Майра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780711402504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Купцова Татьяна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790825402803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Палкина Екатерина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660412402613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Кайржанова Гульшира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840809402431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Рыльская Наталья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861004400762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 Ольга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530202402279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Нарыжнева Галина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700422404238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Аймаш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590912301661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Мамилов Ильяс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860820301381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Агафонов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700523402508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 Константин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550812301745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Нагнитченко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511107403239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Пещальникова Анна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770106302527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Шкредов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690622300648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Хайдин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920424350360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Социалов Дулат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720301303467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Маковицкий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841221301512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Ляпунов Иван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760523302750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Инжаков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581120302893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Апсалыкова Нурзия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850707300515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Поджидаев Борис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600127401172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Мельман Татьяна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870618303252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Гужаковский Павел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950712351528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 Павел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800128303147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Ядрышников Вячеслав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760425402368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Симоненко Ольга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690714300033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941101350747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Кадыс Рахман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 Т.К.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710118302741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05079057001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"УКРАИНКА"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30264019886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05-079-057-206, -019, -213, -205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Джанзаков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480722301329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Бердугожин Б.Ж.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551219301372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05-079-057-216, -217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Щелоковский Н.А.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600101311733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С.Т.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660101313017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К.М.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721218302113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Бытиков Е.С.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860223301336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05-079-057-267, -268, -266, -263, -174, -262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79"/>
    <w:bookmarkStart w:name="z26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636275600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26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187"/>
    <w:bookmarkStart w:name="z26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188"/>
    <w:bookmarkStart w:name="z27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189"/>
    <w:bookmarkStart w:name="z27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190"/>
    <w:bookmarkStart w:name="z27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91"/>
    <w:bookmarkStart w:name="z27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Толеген-Тохтаровскому сельскому округу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