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5906" w14:textId="caa5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Саратовскому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Саратовскому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Саратовскому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Саратовскому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Саратовского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сельский округ расположен в центральной части Уланского района вдоль левого берега реки Иртыш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Дресвянка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Саратовка находится в 24,0 км к северо-западу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сельский округ занимает 15 787,2 гектар площади, в том числе: пашни – 6 016,2 гектар, пастбища – 6 223,3 гектар, сенокосы – 593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9 160,5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2 909,7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45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3 672 гектар.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Саратовского сельского округа представлены в таблице 1-5.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Саратовского сельского округа Уланского района, тысяч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15,787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Саратовка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Ново-Одесское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Отрадное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"Арлан Агро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210940027909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 Жақсылық Жапарханұлы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490118301476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05-079-052-158, -003, 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 Токтарбековна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651116400024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"Байсаков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041140007446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05-079-052-137, -138, -066,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Урульбек Абдрахманович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370118301312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Вандлер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540223302665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Милькин Анатолий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520427300159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"Отрадное"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411400051992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05-079-052-093, -094, -095, 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"Шарапат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Нұрланбек Біләлұлы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05-079-052-061,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Сыромолотова Нонна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300630400817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Пашкова Лидия Федоровна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381013401055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Азымхан Акатаевич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05-079-052-050, 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Бердугожин Бидахмет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Байтуманов Сембай Қайырғазыұлы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560115301445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Илияс Уралбекұлы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901213301265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170240035548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05-079-051-263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Нурлан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640211301503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05-079-051-072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2,618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Саратовка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Ново-Одесское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Отрадное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Саратовскому сельскому округу всего числится: 1373 головы крупного рогатого скота, в том числе 549 дойных коров, 3241 голов мелкого рогатого скота, 1130 голов лошадей (таблица 5).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Саратовскому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3,5 га/гол., МРС - 0,9 га/гол., лошадей – 5,4 га/гол., в соответствии с имеющимся поголовьем.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Саратовского сельского округа по содержанию маточного (дойного) поголовья сельскохозяйственных животных потребность в пастбищах составляет 1260 га (таблица 6), при имеющихся пастбищных угодьях населенного пункта в размере 2299 га, дефицита пастбищ нет.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2909,7 га, в том числе 2299 га пастбищ для нужд населения.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Саратовского сельского округа составляет: крупного рогатого скота 741 голов, мелкого рогатого скота 2342 голов, лошадей 753 голов (таблица 7).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6223,3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632 головы, мелкого рогатого скота 899 голов, лошадей 377 голов (таблица 8).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-1516,3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-1516,3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13,475 тысяча гектар. 741 голова КРС, 2342 голова МРС и 753 голов лошадей выпасаются на общественных пастбищах, площадью 2,299 тысяч гектаров, 532 голов КРС, 899 голов МРС и 377 голов лошадей выпасается на пастбищах предоставленных в землепользование, площадью 2,618 тысяч гектар.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Типчаково-караганово-тырсовые на черноземах южных неполноразвитые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Типчаово-полынно-спирейные на черноземах южных маломощных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 Дресвянка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Злаково-разнотравный на лугово-каштановых почвах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Полынно-типчаковые на черноземах южных маломощные средне суглинистыхпочвах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Типчаково-тырсово-разнотравные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Ковыльно-типчаково-полынный со спиреей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южных неполноразвитых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темно-каштановых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Типчаково-злаково-разнотравные на черноземах южных маломощные на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Типчаково-полынно-карагановые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Типчаково-тырсово-разнотравные на черноземах южных маломощные на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9Б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Мелкосопочник (вершина сопки)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Типчаково-караганово-разнотравные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Караганово-типчаково-разнотравные на черноземах южных неполноразвитые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(полигиксолон)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Типчаково-полынно-карагановые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 каштановых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Типчаково-караганово-разнотравные на черноземах южных малоразвитых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рекки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лугово-темно-каштановых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 иногда косимые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закустаренноые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Саратовскому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840212402763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Салтанат Мубараковна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731013400577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Шепелевва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950610350189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Османали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500620302243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Бастайлаков Омар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811031401510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Петрушина Юлия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600610400612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Кокышева Гульмира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930930351301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501126400069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Прокопова Анна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540407300292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Шахаров Серикбол Киноятович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560914400040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Галия Мухтаровна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Нурлан Билялович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640211301503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601125302798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731126302561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870128302290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Кригер Денис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590330301172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Абильгасенов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720518301570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Берикболов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660223303777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570822301490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Мысник Олег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3901101400330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Нурзипа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520905301175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440105401313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Буконева Карлыгаш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751210300951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Закиев Даут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570112301123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Каирбек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660926400265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Дарья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650525402705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Фалина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560210403612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Кабдуалиева Алтынгуль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540223302665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Вандлер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680410302382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Байгереев Роман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570601403223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Алтыншаш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540904302042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Цуриков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890330300840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Вандлер Денис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650617300871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Аушинова Бактыгуль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710621300517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Зайнулдинов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780723300666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Турарбеков Асхат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530801302714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Ченваев Леонид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710504302212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Чуембаев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530323400101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Майра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730705302124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631105302724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Ахметнабиев Мейрамкан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700416302331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Смаков Еженхан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710501304639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Дюзбаев Жанболат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640415401122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Нургазинова 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840806302429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Бердюгожин Алибек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860501303105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Нуракатов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630102300621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750620350805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Тайсултанов Рустам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620415400418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 Нуригуль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720515403030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Дутпаева Алтынай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920509351529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Чуембаев Асет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740131301103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Абаканов Джамбул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710101401804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840509400404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Козбакова Айнур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870526300654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Жидкеев Замир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551228300066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Талдыбаев Каиргазы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631001303063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Ермек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640827401975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Аменева Гаухар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490603400183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Кулбарш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620212450689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Хазигуль Хазигуль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641001300020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600228400765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Карлыгаш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710320301928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610307301556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Бигазы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660626401649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940611450892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Батырханова Кристина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520221301246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480712301433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Канафиянов Есимхан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650820301487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Штефан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550311300202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 Даулеткан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600803301504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Турсынгожа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590829400450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Нуржамал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680314302300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Абдыгалым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880419302105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Раматуллин Максат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560814400255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Байтуманова Мария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740930302620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Болатбек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781224302971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790707403354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Бесенева Жанна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630127300903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Турсынхан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610301404062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Кульзия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701004301702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670725301266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Серыкбол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610325303257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Сеилканов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720728302566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Нысынгалиев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700906400296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Жакибаева Карашаш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550428301524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Кумаргазы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590413401883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Еркен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590506402450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Биекенова Куляй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480322301225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720327302728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Бердюгожин Бидахмет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921124451357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Байбекова Мейрамгуль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790817302734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 Медет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210940027909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"Арлан Агро KZ"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370118301312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Урульбек 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540223302665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Вандлер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"Шарапат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Нұрланбек Біләлұлы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600720302998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Азымхан Акатаевич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551219301372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Бердугожин Бидахмет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560115301445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Байтуманов Сембай Қайырғазыұлы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901213301265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Илияс Уралбекұлы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170240035548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УЛАН"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640211301503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Нурлан Ануарбекович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Саратовка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Ново-Одесское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Отрадное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Ново-Одесское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88"/>
    <w:bookmarkStart w:name="z2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189"/>
    <w:bookmarkStart w:name="z2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190"/>
    <w:bookmarkStart w:name="z2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191"/>
    <w:bookmarkStart w:name="z2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2"/>
    <w:bookmarkStart w:name="z27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Саратовскому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