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bb21" w14:textId="5ddb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Усть-Каменогорскому сельскому округу Уланского района Восточно-Казахстанской области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июня 2026 года № 316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Усть-Каменогорскому сельскому округу Уланского района на 2026-2030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2026 года № 316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Усть-Каменогорскому сельскому округу Уланского района на 2026-2030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Усть-Каменогорскому сельскому округу Уланского района на 2026-2030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 года № 263 "Об 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Усть-Каменогорского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скотомогильников (биометрических ям);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данных земельного баланса и информационной системы государственного земельного кадастра,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сельский округ расположен в северной части Уланского района вдоль левого берега реки Иртыш в горно-степной, сухостепной зоне. Горно-степная зона подразделяется на горную лугово-степную, предгорную степную умеренно-влажную и степную умеренно засушливую 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Гидрография представляет собой бассейн реки Иртыш. Множество рек и ручьев без названия.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Восточное находится в 35,5 км к северо-западу от районного центра поселка Касыма Кайсенова.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сельский округ занимает 27215,6 гектар площади, в том числе: пашни – 8576,4 гектар, пастбища – 14658,9 гектар, сенокосы – 1455,7 гектар.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23669 гектар;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2516,1 гектар;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 деятельности, обороны, национальной безопасности и иного несельскохозяйственного назначения – 9,3 гектар;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1022 гектар.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и информационной системы государственного земельного кадастра Усть-Каменогорского сельского округа представлены в таблице 1-5.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Усть-Каменогорского сельского округа Уланского района, тысяч гектаров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27,216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Восточное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Донское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Макеевка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Мирное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391025301234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05-079-049-033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Гладышев П.С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531024301319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05-079-049-002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Восточное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5,975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1.998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Донское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Макеевка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Мирное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Усть-Каменогорскому сельскому округу всего числится: 1707 головы крупного рогатого скота, в том числе 760 дойных коров, 2220 голов мелкого рогатого скота, 165 голов лошадей (таблица 5).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Общая численность голов скота в сельском округе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Усть-Каменогорскому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потребности в пастбищах по округу проведен согласно нормам нагрузки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– 3,5 га/гол., МРС - 0,9 га/гол., лошадей – 5,4 га/гол., в соответствии с имеющимся поголовьем.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Усть-Каменогорского сельского округа по содержанию маточного (дойного) поголовья сельскохозяйственных животных потребность в пастбищах составляет 2660 га (таблица 6), при имеющихся пастбищных угодьях населенного пункта в размере 1547 га, дефицит пастбищ есть.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потребности пастбищ для дойных коров.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</w:tr>
    </w:tbl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23669 га, в том числе 14658,9 га пастбищ для нужд населения.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Усть-Каменогорского сельского округа составляет: крупного рогатого скота 1707 голов, мелкого рогатого скота 2220 голов, лошадей 165 голов (таблица 7).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7. Расчет потребности пастбищ для личного подворного скота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земли за населенными пунктами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 для нужд населения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дополнительно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дополнительно требуются пастбища, дефицит есть.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14658,9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14 головы (таблица 8).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Расчет потребности пастбищ для сельскохозяйственных формирований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 нение потребности за счет свободных участков пастби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 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8,913 тысяч гектар. 1707 голов КРС, 2220 голов МРС и 165 голов лошадей выпасаются на общественных пастбищах, площадью 1,547 тысяч гектаров, 14 голов КРС выпасается на пастбищах предоставленных в землепользование, площадью 0,028 тысяч гектар.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Требуемые дополнительные пастбища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Волоснецово-спирейно-разнотравные на лугово-темнокаштановых средне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5Аб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Полынно-типчаково- разнотравные на черноземах южных малоразвитых средне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Ковыльно-караганово-разнотравные на черноземах южных неполноразвитых среднесуглинистых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Мелкосопочная равнина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Типчаково-полынно-ковыльные на черноземах южных малоразвитых средне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равнина. Долина реки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Типчаково-полынные на пойменных луговых черноземных средне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 типчаково-ковыльно-полынные на черноземах южных малоразвитых средне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8Б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Холмистая равнина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Типчаково-карагановый на черноземах южных малоразвитых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8Б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Типчаково-караганово-разнотравные на черноземах южных малоразвитых средне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3Ба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 (подножье сопки)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Типчаково-полынно-разнотравные на черноземах южных неполноразвитых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20Аа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Полынно-типчаково-разнотравные на черноземах южных обычных суглинистых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Коренное улучшение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Коренное улучшение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реки Иртыш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 пойменные луговые черноземные на средне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ручья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на черноземах южных слабосмытых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</w:tbl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засоренные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20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bookmarkStart w:name="z20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780421499065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Гүлжібек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481101401064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Артюхин Виктор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790509300525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Блюмберов Александр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981214350590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Бригинец Дмитрий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530102303148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Верба Виктор Николаевич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820331301693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Сергей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650325302602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 Ерболат Советович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580601303823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Қабитыла Уатхат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630109300559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Виктор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660814400553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Левченко Зинаида Петровна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601220300410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Нургамиланов Кумарбек Сиязбекович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580329301591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Мейрхан Чокунович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750224400139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Жайнагул Кабылбековна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800518302901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Самойлов Андрей Викторович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750121302436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Владимир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840921302731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Танский Сергей Павлович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830625400176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Токтасынова Айнур Сергазиновна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720106402019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Чалык Марина Алексеевна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590105303195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Чугаев Василий Григорьевич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490129301139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Якубович Владимир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610328401421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Абутолипова Дина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590113302606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Авкубаев Калибек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900426451632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Айқынбек Күлжазира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531001402566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Айтказина Кульшат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770518400448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Амельчак Валентина Павловна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650417300051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Анцупов Игорь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550505300207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Афанаскин Сергей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780823302775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Ахметжанов Асхат Багдаулетұлы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590530301318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Ерболат Оралбекович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870523300678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Баянаев Даурен Кабдульбарамович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830328302250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Баянаев Ернат Кабдульбарамович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580215300523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Бейсенев Мурат Солтанович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460509301674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Ергазы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540120301220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Бесенев Борис Жумаканович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880128303161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Блощицын Дмитрий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830308300285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Бухряков Максим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801210302583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Вахитов Сунғат Ханжарович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821120400904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Вахитова Динара Тылашевна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950828350223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Горяинов Владислав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731202300111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 Иван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710427300129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Гричухин Вячеслав Григорьевич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640113300700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Гришин Владимир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620727302216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Джаксылыков Джапаш Шаймарданович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660314302288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Джаксылыков Капар Шаймарданович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560102302650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Базарбек Әнуарбекұлы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910621351249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Ермекпаев Ринат Мейржанович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760814300141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Жулупбаев Ержан Толеубекович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551210301930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 Куат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610609301819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Жумагазы Солтанович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700216402688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Затеева Марина Викторовна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910521351681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Аян Серикбаевич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860619302238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Изотов Виктор Олегович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791021400383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Искакова Анара Тылашевна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581203300124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Кабдулинов Кадылбек Сайболатович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810423402100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Кабдулинова Жанар Кадылбековна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861019302972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Шалман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720805300591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Кайсанов Раджан Манапович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562010021222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Кайсенов Марат Кайсенович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880507300642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Кожахметов Шалкар Елемесович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650330400114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Козловская Валентина 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581101400136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Кокозева Нургуль Курмангалиевна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540603300901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Кожияхметов Орынтай Баяхметович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760824403147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Корсунова Наталья Александровна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790715400978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Кунакова Алия Мухтаровна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950823351383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Куркебаев Данияр Азаматұлы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910616450894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Кутпаева Айдана Амангельдиновна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640910400353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Кутпаева Базаргуль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870630402206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Кутпаева Еркежан Амангельдиновна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920414450603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Құмарбек Маралай Серікжанқызы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540909300122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Кыржибаев Кол-мухамед Кабашевич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500726301064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Кыстаубаев Толымкан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530602300101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 Михаил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640101300923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Ливиринов Александр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730327300179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Ливиринов Виталий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750602302430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Лукаш Игорь Борисович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980223400011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Ляпунова Наталья Сергеевна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670620301126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Мамиев Мурат Мамиевич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650901301487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Матасов Владимир Аркадьевич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770927403258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Мейрбаева Райгуль Кенжалиновна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690305401252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Муксинова Бакытгуль Рамазановна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940708350437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Мусин Ален Ерланович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781027300774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Мухамедуалиев Руслан Нурбекович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860422303582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Мухтаров Булан Кайрдыевич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881203401835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Мухтарова Салтанат Ихановна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600108300181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Нечитайло Борис Петрович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820216302021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Нуралин Мади Оралханович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601213401724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Ожекенова Нуркамила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631021302331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Олжаев Даулғазы Айтказинович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720302400177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Оразгалиева Эльмира Уалькановна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840201403315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Попова Ольга Александровна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841029302001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Разумов Илья Петрович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580801300182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Тохтарбек Рахимович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700901303782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Сагынбаев Азамат Наурызбаевич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600121302357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Алимбек Салиевич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800308303195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 Андрей Александрович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720502300128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Смоленцев Андрей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570723301383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Нуртуган Баяшевич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621027302322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Тайбаев Джамбул Джамболатович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630611301645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Токтасынов Серик Жанкеевич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830526302178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Турашев Арман Кабдырахманович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560503301543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Турашев Кабдырахман Сабитжанович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480217300107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Турдугулов Сарсенбай Канапьянович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630117300720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Турканов Бауржан Кабдрашидович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740820402639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Уалиева Айгуль Болатовна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630212400377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Угрюмова Кадиша Альтемовна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630212400377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Ушакова Татьяна Станиславовна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800317302651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Чечеткин Александр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920206351521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Чингизбаев Максат Алыбекович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720901402813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Чихун Светлана Михайловна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661021300777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Чунаев Муслим Енбекович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760323302822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Шарипжанов Берик Закарияұлы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791228302696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Шенкирбай Ерманат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600702302117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Шокраев Ербол Жумагазинович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670127403397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Агаларова Татьяна Николаевна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590627302125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Советхан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640112400761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Байгонусова Мейрамгуль Абильгажиновна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630514302507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Берикболов Ергали Билялович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920707351505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Билялов Ерлан Ергалиұлы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641024401774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Бурнашева Татьяна Петровна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900422301803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Глушко Руслан Сергеевич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880131401445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Гродина Анна Сергеевна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571116302106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Жандельдинов Ахметжан Оразашевич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680615302644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Жандельдинов Рафаиль Урыстемович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630913302615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Жилкашинов Анатолий Моговьянович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750621300170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Жиренчин Аслан Альбертович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690125402341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Затеева Вера Николаевна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671212300432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 Алексей Петрович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720909301901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Константин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541113301582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 Серик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580404302626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Кабдыханов Даулетхан Жуманұлы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640308303339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Кабдыханов Кайрхан Жуманович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001115651537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Кадылбекова Еркежан Сағынышқызы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530707300241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Казбеков Кайролла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740119300318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 Сарсен Кенесбекович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871130302757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Карымсаков Дамир Раисович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470722301109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Карымсаков Раис Борисович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501012401403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Кашигина Нина Константиновна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880415302094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Коковцев Иван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761011302195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Косинцев Алексей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610302302431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Криворучка Валерий Анатольевич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870817303165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Кузнецов Андрей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511020402506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Кузнецова Вера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681115400778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Манабаева Альмира Сагидулдановна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790528302042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Мирошниченко Николай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521231300275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Оразов Мурзабек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570607301808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Польский Константин Иванович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620219302669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Сагидолдин Серикбек Кабдулгажанович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860103303141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Синицын Александр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800623403263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Толмачева Ольга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600223303924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Шпак Александр Михайлович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720627301611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Шухнаренко Андрей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Мирное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710512302167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Дерябин Алексанлр Юрьевич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Мирное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940501351350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Дурсаев Бауди Хаваж-Баудиевич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Мирное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730121300048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Жамалиев Бауржан Канапьянович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Мирное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600217302587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Окасов Сакен Сагатович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Мирное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811228301852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Польский Андрей Константинович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 горский с/о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391025301234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 горский с/о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531024301319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Гладышев П.С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Восточное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Донское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Макеевка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Мирное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Восточное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Донское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Макеевка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636265400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Мирное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bookmarkStart w:name="z20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149"/>
    <w:bookmarkStart w:name="z21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bookmarkEnd w:id="150"/>
    <w:bookmarkStart w:name="z21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bookmarkEnd w:id="151"/>
    <w:bookmarkStart w:name="z21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bookmarkEnd w:id="152"/>
    <w:bookmarkStart w:name="z21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Пастбищеоборот необходимо применять при организации пастбищ для выпаса скота, учитывая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53"/>
    <w:bookmarkStart w:name="z21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Усть-Каменогорскому сельскому округу Уланского района на 2026-2030 годы позволит обеспечить рациональное использование пастбищ, улучшить их состояние, предотвратить процесс деградации.</w:t>
      </w:r>
    </w:p>
    <w:bookmarkEnd w:id="1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