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cd6c" w14:textId="6a6c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поселку Касыма Кайсенова Уланского района Восточно-Казахстанской области на 2026-2030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30 июня 2026 года № 314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Уланский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поселку Касыма Кайсенова Уланского района на 2026-2030 годы.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Уланского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июня 2026 года № 314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поселку Касыма Кайсенова Уланского района на 2026-2030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по поселку Касыма Кайсенова Уланского района на 2026-2030 годы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 апреля 2017 года № 173 "Об 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 апреля 2015 года № 3-3/332 "Об 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 года № 263 "Об утверждении типового плана по управлению пастбищами и их использованию" (зарегистрирован в Министерстве юстиции Республики Казахстан 29 июля 2024 года № 34831).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поселка Касыма Кайсенова в разрезе категорий земель, сведения об их собственниках и землепользователях на основании правоустанавливающих и идентификационных документов на земельный участок;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Касыма Кайсенова расположен в центральной части Уланского района в горно-степной, сухостепной зоне. Горно-степная зона подразделяется на горную лугово-степную, предгорную степную умеренно-влажную и степную умеренно засушливуюподзоны. Климат умеренно-засушливый, умеренно жаркий, со среднегодовым количеством осадков 360-390 мм. Температура воздуха самая низкая –45, самая высокая +40. Среднегодовая температура +10. Относительная влажность 68 %. Преобладают ветры юго-восточные и северо-западного направления, со среднегодовой скоростью 2,7 м/сек.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Почвы темно-каштановые, горные черноземы южные, черноземы обыкновенные, черноземы южные, горные черноземы выщелоченные и обыкновенные.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представляет собой: ковыльно-типчаково-полынные, ковыльно-типчаково-разнотравные, разнотравно-злаковые, мягкостебельные и кустарниково-дерновинно-злаковые с разнотравьем.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Устойчивый снежный покров устанавливается в середине ноября, сходит в первой декаде апреля. Продолжительность безморозного периода 130-150 дней.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 представляет собой бассейн реки Иртыш. Наиболее крупные реки: Караозек и множества других рек и ручьев.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Касыма Кайсенова является районным центром Уланского района.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Касыма Кайсенова занимает 919,3 гектар площади, в том числе: пашни – 88,7 гектар, пастбища – 145,4 гектар, сенокосы – 51,2 гектар.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368,2 гектар;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 деятельности, обороны, национальной безопасности и иного несельскохозяйственного назначения – 551,1 гектар.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поселку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Касыма Кайсенова Уланского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2026-2030 годы</w:t>
            </w: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земельного баланса и информационной системы государственного земельного кадастра по поселку Касыма Кайсенова представлены в таблице 1-5.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поселка Касыма Кайсенова Уланского района, тысяч гектаров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Касыма Кайсенова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0,919</w:t>
            </w:r>
          </w:p>
        </w:tc>
      </w:tr>
    </w:tbl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тысяч гектаров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тысяч га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Касыма Кайсенова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Касыма Кайсенова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Распределение пастбищ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Пос. Касыма Кайсенова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Касыма Кайсенова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поселку Касыма Кайсенова всего числится: 350 головы крупного рогатого скота, в том числе 220 дойных коров, 377 голов мелкого рогатого скота, 143 голов лошадей (таблица 5).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Общая численность голов скота в сельском округе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Имеющееся поголовье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поселку Касыма Кайсенова,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</w:tbl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потребности в пастбищах по округу проведен согласно нормам нагрузки установленных Приказом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пастбищ", исходя из природной зоны, в которой расположен округ и типа пастбищ, при норме нагрузки на голову КРС – 4,5 га/гол., МРС - 0,9 га/гол., лошадей – 5,4 га/гол., в соответствии с имеющимся поголовьем.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для удовлетворения нужд местного населения Поселку Касыма Кайсенова по содержанию маточного (дойного) поголовья сельскохозяйственных животных потребность в пастбищах составляет 770 га (таблица 6), при имеющихся пастбищных угодьях населенного пункта в размере 319 га, дефицит пастбищ есть.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Расчет потребности пастбищ для дойных коров.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 цит,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Касыма Кайсенова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</w:p>
        </w:tc>
      </w:tr>
    </w:tbl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земель населенных пунктов сельскохозяйственные угодья занимают 485,3 га, в том числе 319 га пастбищ для нужд населения.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местного населения по поселку Касыма Кайсенова составляет: крупного рогатого скота 350 голов, мелкого рогатого скота 377 голов, лошадей 143 голов (таблица 7).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6. Расчет потребности пастбищ для личного подворного скота 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Закрепленные земли за населенными пунктами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пастбищные угодья для нужд населения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 с/х животных по видам у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нагрузка на голову, 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 согласно нормативам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потребность в пастбищах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Воспол-нение потребности за счет свободных участков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стойлового содержания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Касыма Кайсенова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дополнительно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Поголовье: КРС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у населения по округу дополнительно требуются пастбища, дефицит есть.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Требуемые дополнительные пастбища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пос. Касыма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Кайсенова Уланского района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численности поголовья сельскохозяйственных животных, с указанием их владельцев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Касыма Кайсенова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Кожикова Бакытжан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Касыма Кайсенова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Иманмазатов Акжан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Касыма Кайсенова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Шакеров Жомарт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Касыма Кайсенова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Маркаш Арай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Касыма Кайсенова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Мамаева Дина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Касыма Кайсенова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Кандебаев Жаркын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Касыма Кайсенова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Назарбек Канат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Касыма Кайсенова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Абанай Бакыт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Касыма Кайсенова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Акатай Танысбек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Касыма Кайсенова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Алдажарова Айнур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Касыма Кайсенова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Гайсин Камалбек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Касыма Кайсенова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 Арай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Касыма Кайсенова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Байтурганов Еркин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Касыма Кайсенова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Тургынбек Орынбек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Касыма Кайсенова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Акшамбаева Ария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Касыма Кайсенова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Букаева Асем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Касыма Кайсенова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Данияров Толеубек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Касыма Кайсенова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Елеубаев Бейбиткан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Касыма Кайсенова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Бекмолдинов Советкан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Касыма Кайсенова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Мусабаев Серик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Касыма Кайсенова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Сакай Алихан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Касыма Кайсенова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 Куат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Касыма Кайсенова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Жуснусов Оралбек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Касыма Кайсенова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 Гимингул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Касыма Кайсенова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 Жарыс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Касыма Кайсенова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Коконева Карлыгаш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Касыма Кайсенова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Кудайбергенова Гульнар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Касыма Кайсенова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Нуржакипов Эдиль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Касыма Кайсенова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Мубарак Азат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Касыма Кайсенова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Маукен Женисгул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Касыма Кайсенова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Газиза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Касыма Кайсенова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Сагадиев Кайырлы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Касыма Кайсенова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Ерланкызы Айнагул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Касыма Кайсенова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Кудабаева Назипа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Касыма Кайсенова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Тажай Кадыл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Касыма Кайсенова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Заркым Турсынбек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Касыма Кайсенова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Аккали Бейсенбек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Касыма Кайсенова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Турысбек Ырысжан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Касыма Кайсенова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Шакерова Кулшат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Касыма Кайсенова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Шалусбаев Еркебулан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Касыма Кайсенова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Кабынаби Еркингул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Касыма Кайсенова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Касыма Кайсенова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Чтобы не допустить ухудшения кормового достоинства и снижения урожаев травостоя естественных и сеяных пастбищ при использовании сельскохозяйственных угодий необходимо соблюдать пастбищеобороты, что улучшит состояние кормовой базы.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Пастбищеоборотом называется такая система использования пастбищ и ухода за ними, при которой в определенном порядке (в течение сезона, через год или несколько лет) изменяются сроки и способы их использования. Для этого периодически чередуют выпас и сенокошение со сменой сроков пастьбы, предоставляют пастбищу отдых.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того, что на территории пос. Касыма Кайсенова пастбищ для выпаса скота не достаточно, пастбищеобороты применять нецелесообразно.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скота личного подворья производится а территории ближайшего сельского округа.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