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6be7" w14:textId="7676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Каменскому сельскому округу Уланского района Восточно-Казахстанской области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30 июня 2026 года № 313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Об утверждении Плана по управлению пастбищами и их использованию по Каменскому сельскому округу Уланского района Восточно-Казахстанской области на 2026-2030 годы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Уланский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Каменскому сельскому округу Уланского района на 2026-2030 годы.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2026 года № 313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Каменскому сельскому округу Уланского района на 2026-2030 годы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Каменскому сельскому округу Уланского района на 2026-2030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 года № 3-3/332 "Об 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 года № 263 "Об утверждении типового плана по управлению пастбищами и их использованию" (зарегистрирован в Министерстве юстиции Республики Казахстан 29 июля 2024 года № 34831).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Каменского сельского округа в разрезе категорий земель, сведения об их собственниках и землепользователях на основании правоустанавливающих и идентификационных документов на земельный участок;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скотомогильников (биометрических ям);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данных земельного баланса и информационной системы государственного земельного кадастра,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Каменский сельский округ расположен в центральной части Уланского района в горно-степной, сухостепнойзоне. Горно-степная зона подразделяется на горную лугово-степную, предгорную степную умеренно-влажную и степную умеренно засушливуюподзоны.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темно-каштановые, горные черноземы южные, черноземы обыкновенные, черноземы южные, горные черноземы выщелоченные и обыкновенные.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Дресвянка, Майбулак, Зайсанка, Тугулька и множества других рек и ручьев.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Каменка находится в 44,0 км к западу от районного центра поселка Касыма Кайсенова.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Каменский сельский округ занимает 49322,9 гектар площади, в том числе: пашни – 15499,7 гектар, пастбища – 26253,1 гектар, сенокосы – 2380,2 гектар.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38785 гектар;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4640 гектар;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550 гектар;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- 5348 гектар.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и информационной системы государственного земельного кадастра Каменского сельского округа представлены в таблице 1-5.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Каменского сельского округа Уланского района, тысяч гектаров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49,323</w:t>
            </w:r>
          </w:p>
        </w:tc>
      </w:tr>
    </w:tbl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тысяч га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Каменка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Тройницкое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"Каменское SP"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41240005552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05-079-045-108, -101, -134, -195, -124-128, -196, -238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"Кайрат"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80764002026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05-079-045-122, -123, -237, -240-242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"Багратион ВАВ"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141240020130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05-079-045-058, -252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ТОО"AgroVostok LTD"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210340003935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05-079-045-115, -020, -116, -208, -253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490319301131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Е.К.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530506301485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 В.В.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540221401741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Акрамова Р.Б.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551028401915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05-079-045-294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К.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560603301913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05-079-045-013, 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С.Т.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580207300292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05-079-045-060, 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Камзин М.Е., Кындыбаева А.К., Мукашева А.К., Прокопьев А.Н.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580223303511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05-079-045-250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Козыбаев Г.Б.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580505303336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Н.Ж., Маутханова А.Ж.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590930401745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Синкевич А.А.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600115303411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05-079-045-248, -112, -287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Ламбуков С.Ж.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610402302039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 С.И.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610813300651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05-079-045-094, -233, -044, -212, -220, -222, -226, -227, -230, -234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Б.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610925300155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Крыкбаев Б.М.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640309301109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Покась А.В.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660101314332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Ж.У.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670310302397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05-079-045-254, -255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Сейтканова Г.А.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700521401688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05-079-045-213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Буллер И.Б.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720609300417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Шумский В.П.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740929300341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Д.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801121301660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05-079-045-166, -289, -290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Сыдыкова А.Б.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840803401976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05-079-045-117, 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13,974</w:t>
            </w:r>
          </w:p>
        </w:tc>
      </w:tr>
    </w:tbl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Каменка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Тройницкое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Каменскому сельскому округу всего числится: 490 головы крупного рогатого скота, в том числе 267 дойных коров, 1545 голов мелкого рогатого скота, 224 голов лошадей (таблица 5).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Общая численность голов скота в сельском округе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Каменскому сельскому округу,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</w:tbl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потребности в пастбищах по округу проведен согласно нормам нагрузки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– 3,5 га/гол., МРС - 0,9 га/гол., лошадей – 5,4 га/гол., в соответствии с имеющимся поголовьем.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удовлетворения нужд местного населения Каменского сельского округа по содержанию маточного (дойного) поголовья сельскохозяйственных животных потребность в пастбищах составляет 4477 га (таблица 6), при имеющихся пастбищных угодьях населенного пункта в размере 3729 га, дефицит пастбищ есть.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Расчет потребности пастбищ для дойных коров.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</w:tr>
    </w:tbl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38785 га, в том числе 3729 га пастбищ для нужд населения.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Каменского сельского округа составляет: крупного рогатого скота 490 голов, мелкого рогатого скота 1545 голов, лошадей 224 голов (таблица 7).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7. Расчет потребности пастбищ для личного подворного скота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дополнительно требуются пастбища, дефицит есть.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земель сельскохозяйственного назначения округа числится 26253,1 га пастбищ, практически все земли сельскохозяйственного назначения находятся в пользовании и собственности физических лиц и негосударственных юридических лиц.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сельскохозяйственных формированиях округа - ТОО, крестьянских и фермерских хозяйствах составляет: крупного рогатого скота 2002 головы, мелкого рогатого скота 225 голов, лошадей 846 голов (таблица 8).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Расчет потребности пастбищ для сельскохозяйственных формирований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в сельскохозяйственных формированиях по округу пастбищ дополнительно не требуется, дефицита нет.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16,094 тысяч гектар. 490 голов КРС, 1545 голов МРС и 224 голов лошадей выпасаются на общественных пастбищах, площадью 3,729 тысяч гектаров, 2002 голов КРС, 225 голов МРС и 846 голов лошадей выпасается на пастбищах предоставленных в землепользование, площадью 13,974 тысяч гектар.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Требуемые дополнительные пастбища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/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13В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Межсопочная рвнина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Типчаково-караганово-разнотравные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черноземах южных малоразвитых средне суглинистых почвах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Мелкосопочная равнина Типчаково-кустарниковые на черноземах южных малоразвитых средне суглинистых почвах0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22Б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 Разнотравные на лугово-черноземные среднемощные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16В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Склон сопки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Караганово-типчаковые на черноземах южных малоразвитых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Межсопочная равнина (подножье сопки)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Разнотравные на луговато-черноземных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Кустарниково-разнотравные на черноземах южных неполноразвитые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Караганово-типчаково-тырсовый на черноземах южных маломощные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13В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 Типчаково-караганово-полынные на черноземах южных малоразвитых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10В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Типчаково-разнотравно-карагановые на черноземах южных малоразвитых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8Б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Типчаково-тырсово-полынные на черноземах южных малоразвитых среднесуглинистых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10В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Межсопочная равнина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Типчаково-разнотравно-карагановые на черноземах южных малоразвитых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Караганово-типчаково-разнотравный на черноземах южных маломощные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33Ба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 равнина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Типчаково-разнотравно-карагановые на черноземах южных малоразвитых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Коренное улучшение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Коренное улучшение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 иногда косимые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закустарнные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22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Каменскому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bookmarkStart w:name="z22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870701302878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МОРГУНОВ АЛЕКСЕЙ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|601005402860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БОТАГОЗ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|570214300506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ИВАН КОНСТАНТИНОВИЧ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|510310302593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МАТАЙБАЕВ САНСЫЗБАЙ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|610817301979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БАРСУКОВ ВИКТОР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|750318301306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СОЛБЫРЕВ ХАМЗАДА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|510903301211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МОРГУНОВ НИКОЛАЙ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|590907300100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ПОКАСЬ ВИКТОР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|830521402424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МАДИНА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|810416300388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ТАСТАНБЕКОВ АЙДЫН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|750102302026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КИМАДИЕВ МАНАТ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|571206301950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ТЕГЕШЕВ АГЗАМ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|870107301034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КАЙЗЕР ВИТАЛИЙ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|850306351420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ВИЗИРЯКИН ЮРИЙ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|680804402569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ГУЛЯИМ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|620316400043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БОРАМБАЕВА САНИЯ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|460614300667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ДЕМИСЕНОВ БЕСЕМБАЙ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|720413301549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|641013302250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СЕРИККАЗЫ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|550325302344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МАНАБАЕВ ЖУМАБЕК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|610829301548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МАСАЛИМОВ 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|580102305113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ЖУМАБЕК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|830109301955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МАНАБАЕВ АЛЕКСЕЙ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|661011300396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ТОКМУЛЬДИНОВ КАМАЛЬКАН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|680404302439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ШВАРНЕВ АНДРЕЙ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|650820302980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САРВАЙ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|980513450817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МОНОБАЕВА АЙЛАНА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|790616300676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ТОКТАМУРАТОВ АЙДАР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|470720300188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ЗМИЕНКО НИКОЛАЙ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|551206301292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МЕЙРМАНОВ САРСЕНБАЙ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|780825401506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ДЖУЛАЙ АЙСУЛУ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|660101314332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ПОКАСЬ АНДРЕЙ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|750818302009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МАТАЙБАЕВ АРТУР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|771020303045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КАРЕТИНАЛЕКСАНДР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|550102305069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 ПАВЕЛ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|520207350426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ТОКТАГАНОВ БЕКЕН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|740217400624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РУДЕНКО НАТАЛЬЯ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|580324300070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 ИВАН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|560203301949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НАЗИМ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|540505302856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АРИСТОВ АЛЕКСАНДР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|550103302446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НУРБОЛАТ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|670102304530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ТРИЩЕНКО ЮРИЙ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|671104301976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АРИСТОВ ЮРИЙ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|690810402147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КАЛИМА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|700629402514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ШПАК СВЕТЛАНА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|490101400550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КАРЕТИНА АНТОНИНА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|721008300323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ГАЛИТОВСКИЙ СЕРГЕЙ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|621101303471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МАКАРИЕВ 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|940516300724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РАХАТ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|880507301442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ОРЛЯХИН МИЗАИЛ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|770621402781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ГОЛЯШОВА ОЛЬГА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|630101318191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ОРЛЯХИН ВЛАДИМИР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|470608301406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КОЛОБАЕВ ВЯЧЕСЛАВ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|701119400072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ГУЛЬНАР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|820609302513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БЕЛОЗЕРОВ ЕВГЕНИЙ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|500721301181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ЗУЕВ АЛЕКСАНДР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|820830301933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ГРЕБЕННИКОВ ЮРИЙ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|770622400304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БЕЛОЗЕРОВА СВЕТЛАНА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|670515403128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|641125400488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РОЗА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|890329300706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ЛУЦЕНКО ГРИГОРИЙ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|720813301949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ШПАК СЕРГЕЙ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|871031300606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АРХАТ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|620712302422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СЕЙСЕНКАН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|520101312655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МАНАБАЕВ САЯТБЕК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|871015402423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КАМЗИНА КАРИНА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|540113300472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МАСАЛИМОВ КАЛАУЛЫ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|521001301916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МЕЙРМАНОВ АМАНЖОЛ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|610402302039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ЛАМБУКОВ САБИТ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|610925300155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БЕЙСЕНГАЛИ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|820228302245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АДЫКЕНОВ ТАЛГАТ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|570402402243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КЛИМОВА ТАТЬЯНА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|710904302148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МАГОМАДОВ ХУСЕЙН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|710604302038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ТРИЩЕНКО СЕРГЕЙ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|730130302779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ПЕТРИКИН ВИТАЛИЙ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|840823402656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ЖАННА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|690207302112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КУПЕРБАЕВ МУРАТ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|670316302607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КУБЕТПАЕВ ТОКТАРКАН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|650916450601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ПЛОТНИКОВА ОЛЬГА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|841117400068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ГЕРАСИМОВА ЛЮБОВЬ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|770527300470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БУРКАШЕВ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|670504301660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БУРКАШЕВ НУРЛЫБЕК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|480123301114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ЧУПРИНА НИКОЛАЙ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|740131301847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ТОКМУЛЬДИНОВ 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|720119301025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ГОЖЕМАН НИКОЛАЙ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|630130402843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ЕЛЕУСИЗОВА БОТАГОЗ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|720526302195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ТОКМУЛЬДИНОВ МУРАТ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|610428400060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ШВАРНЕВА ЕЛЕНА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|570102403637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ЧИБИСОВА ТАТЬЯНА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|630420403352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БЕСЕМБИНОВА РАЯ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|410118400033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ЕЛУБАЕВА БИБИЖАР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|670310302397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ЖУМАБЕК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|600224301795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ТЕРГЕУШЕВ КАСЕНЖАР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|600622402892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КОРОВНИКОВА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|820628302527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ДЕМОЧКО АЛЕНКСЕЙ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|760624302958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ЛЮБАКИН АЕНДРЕЙ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|630102403630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РОДОЛОВСКАЯ АЛЕКСАНДРА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|600303400059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ЗАБИГА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|500702400126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АБЖАНОВА АСЫЛХАН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|770605302480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 НИКОЛАЙ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|691210400469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ТОКТАБАЕВА АРДАК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|420311300860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ТОКМУЛДИНОВ ОРЫМБАСАР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|631101400059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БАКЫТ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|551002302093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НУРАЛЫ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|980210351564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МАМЫРКАНОВ БАУЫРЖАН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|670106302279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КОЗЫБАЕВ 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|660117300617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ЕРЕМЕНКО ГРИГОРИЙ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|740206301874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ЖАНТЕМИРОВ БАУЫРЖАН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|620101403623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БАЙГОМЕТОВА НУРЫЛЯ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|590328402804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ДЕМОЧКО ЛИЛИЯ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|840221302366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МЕДВЕДЕВ АЛЕКСЕЙ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|580223303511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КАМЗИН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|700804300156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ЕРЖАН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|960529351268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МАНАРБЕК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|860323400774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КАРСУЛТАНОВА АСЕЛЬ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|650831300062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БИГАЗЫ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|860706351398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МИРГОРОДСКИЙ ВИТАЛИЙ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|790717303739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АМАНГЕЛЬДЫ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|700701450674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ЛИДЗАР ОЛЬГА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|030104550496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ВИЗИРЯКИН ИГОРЬ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|670223304698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КАЙРБАЕВ ЕРБОЛАТ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|900322351300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МИРХАТ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|830921303202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МАНАБАЕВ РУСЛАН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|810108350954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ВИЗИРЯКИН СЕРГЕЙ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41240005552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"Каменское SP"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80764002026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"Кайрат"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141240020130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"Багратион ВАВ"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210340003935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ТОО"AgroVostok LTD"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490319301131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 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530506301485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Е.К.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540221401741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 В.В.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551028401915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Акрамова Р.Б.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560603301913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К. 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580207300292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С.Т.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580223303511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Камзин М.Е., Кындыбаева А.К., Мукашева А.К., Прокопьев А.Н.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580505303336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Козыбаев Г.Б.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590930401745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Н.Ж., Маутханова А.Ж.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600115303411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Синкевич А.А.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610402302039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Ламбуков С.Ж.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610813300651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 С.И.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610925300155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Б.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640309301109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Крыкбаев Б.М.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660101314332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Покась А.В.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670310302397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Ж.У.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700521401688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Сейтканова Г.А.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720609300417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Буллер И.Б.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740929300341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Шумский В.П.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801121301660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Д. 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840803401976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Сыдыкова А.Б.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157"/>
    <w:bookmarkStart w:name="z22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Каменка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Тройницкое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</w:tbl>
    <w:bookmarkStart w:name="z22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164"/>
    <w:bookmarkStart w:name="z23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не допустить ухудшения кормового достоинства и снижения урожаев травостоя естественных и сеяных пастбищ при использовании сельскохозяйственных угодий необходимо соблюдать пастбищеобороты, что улучшит состояние кормовой базы.</w:t>
      </w:r>
    </w:p>
    <w:bookmarkEnd w:id="165"/>
    <w:bookmarkStart w:name="z23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Пастбищеоборотом называется такая система использования пастбищ и ухода за ними, при которой в определенном порядке (в течение сезона, через год или несколько лет) изменяются сроки и способы их использования. Для этого периодически чередуют выпас и сенокошение со сменой сроков пастьбы, предоставляют пастбищу отдых.</w:t>
      </w:r>
    </w:p>
    <w:bookmarkEnd w:id="166"/>
    <w:bookmarkStart w:name="z23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природно-климатических условий и сбитости пастбищ (что особенно актуально применительно к пастбищам, используемым населением), используется сменно-сезонный пастбищеоборот, который предусматривает трех-загонную схему с последовательной сменой загонов в течение сезонов года. При такой схеме пастбищеоборота каждый участок необходимо делить на загоны очередного стравливания: для начала, середины и конца сезона.</w:t>
      </w:r>
    </w:p>
    <w:bookmarkEnd w:id="167"/>
    <w:bookmarkStart w:name="z23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Пастбищеоборот необходимо применять при организации пастбищ для выпаса скота, учитывая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68"/>
    <w:bookmarkStart w:name="z23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План по управлению пастбищами и их использованию по Каменскому сельскому округу Уланского района на 2026-2030 годы позволит обеспечить рациональное использование пастбищ, улучшить их состояние, предотвратить процесс деградации.</w:t>
      </w:r>
    </w:p>
    <w:bookmarkEnd w:id="1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