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d242a" w14:textId="aad24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Егинсускому сельскому округу Уланского района Восточно-Казахстанской области на 2026-2030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30 июня 2026 года № 312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Уланский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Егинсускому сельскому округу Уланского района на 2026-2030 годы.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Уланского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июня 2026 года № 312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Егинсускому сельскому округу Уланского района на 2026-2030 годы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по Егинсускому сельскому округу Уланского района на 2026-2030 годы разработан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 апреля 2017 года № 173 "Об 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 апреля 2015 года № 3-3/332 "Об 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 года № 263 "Об утверждении типового плана по управлению пастбищами и их использованию" (зарегистрирован в Министерстве юстиции Республики Казахстан 29 июля 2024 года № 34831).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Егинсуского сельского округа в разрезе категорий земель, сведения об их собственниках и землепользователях на основании правоустанавливающих и идентификационных документов на земельный участок;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схема (карта) с обозначением рекомендуемых схем пастбищеоборотов;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(карта) с обозначением сервитутов для прогона сельскохозяйственных животных, скотопрогонных трасс и скотомогильников (биометрических ям);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(карта) с обозначением пастбищ, которые могут быть предоставлены в землепользование пастбищепользователям.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данных земельного баланса и информационной системы государственного земельного кадастра,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Егинсуский сельский округ расположен в центральной части Уланского района в горно-степной, сухостепной зоне. Горно-степная зона подразделяется на горную лугово-степную, предгорную степную умеренно-влажную и степную умеренно засушливуюподзоны. Климат умеренно-засушливый, умеренно жаркий, со среднегодовым количеством осадков 360-390 мм. Температура воздуха самая низкая –45, самая высокая +40. Среднегодовая температура +10. Относительная влажность 68 %. Преобладают ветры юго-восточные и северо-западного направления, со среднегодовой скоростью 2,7 м/сек.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Почвы темно-каштановые, горные черноземы южные, черноземы обыкновенные, черноземы южные, горные черноземы выщелоченные и обыкновенные.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представляет собой: ковыльно-типчаково-полынные, ковыльно-типчаково-разнотравные, разнотравно-злаковые, мягкостебельные и кустарниково-дерновинно-злаковые с разнотравьем.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Устойчивый снежный покров устанавливается в середине ноября, сходит в первой декаде апреля. Продолжительность безморозного периода 130-150 дней.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Гидрография представляет собой бассейн реки Иртыш. Наиболее крупные реки: Улан, Шагабар, Жантура, Сартымбет и множества других рек и ручьев.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центр село Уланское находится в 24,0 км к юго-западу от районного центра поселка Касыма Кайсенова.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Егинсуский сельский округ занимает 58594 гектар площади, в том числе: пашни – 8892,2 гектар, пастбища – 47689,2 гектар, сенокосы – 3974,7 гектар.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67698 гектар;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7410 гектар;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  деятельности, обороны, национальной безопасности и иного несельскохозяйственного назначения – 0,5 гектар;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- 9004 гектар.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Егинсускому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 Уланского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земельного баланса и информационной системы государственного земельного кадастра Егинсуского сельского округа представлены в таблице 1-5.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Распределение пастбищ по категориям земель Егинсуского сельского округа Уланского района, тысяч гектаров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 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Егинсуский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75,013</w:t>
            </w:r>
          </w:p>
        </w:tc>
      </w:tr>
    </w:tbl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Распределение пастбищ населенного пункта, тысяч гектаров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 по выпасу сельскохозяйственных животных 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тысяч га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Егинсуский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Борсак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Мырзат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Жанузак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490120300072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05-079-017-037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Бухарбаев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650101308940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05-079-017-097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Дауытов К.А.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691017301005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05-079-017-053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Жанабаев Н.Е.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800820301444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05-079-017-064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630101302204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05-079-017-139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Капкенов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510101311020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05-079-017-038, -017-039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Карымсаков Е.Т.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681112301298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05-079-016-603, -016-604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Койшанова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360312400086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05-079-017-019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Койшинов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610318301867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05-079-017-050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Мырзагалиев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550329300598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05-079-017-020, -017-128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530113400102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05-079-017-044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Сейтказин Е.Х.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720411302269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05-079-017-155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Хамзин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731004300145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05-079-017-152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Бутабаев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530215301196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05-079-017-099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Мухамадиев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551127300681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05-079-017-001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Мухамадиев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770522300801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05-079-017-140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581101303194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05-079-017-024, -017-081, -017-082, -017-084, -017-115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Темирханова О.М.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801007402467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05-079-017-122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Акмалов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600513301617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05-079-017-073, -017-074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К.Б.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520320301581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05-079-017-040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Заиров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500620300243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05-079-017-058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Калмакбаев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501114300611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05-079-017-046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Сапаргалиев С.М.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721112300547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05-079-017-054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Сартаев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430501300161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05-079-017-078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С.С.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710622301226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05-079-017-150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730609301219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05-079-017-057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Шакеров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691120300047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05-079-017-055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Т.А.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591029302117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05-079-017-021, -017-022, -017-126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Агзамов К.А.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571018300137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05-079-017-439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Айдабулов И.С.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520701302560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05-079-017-346, -345, -360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Аришев М.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671010300174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05-079-017-455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Ашимов К.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650510301352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05-079-017-366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Бадигулов К.А.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660211301884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05-079-017-350, -297, -349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Байжуминов Б.Д.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601212301089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05-079-017-182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Баймолдинов М.М.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500213300191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05-079-017-177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ДаменоваАсель Жумагазиновна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791210401498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05-079-017-516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Елеусизов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581025301690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05-079-017-159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Зқтен Н±рбаќыт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540709301460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05-079-017-504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Иманмазатов С.А.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581105300141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05-079-017-437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Ислямов Б.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680716300181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05-079-017-457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Ібікен Әзия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820309000804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05-079-017-513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Құрманов А.Ќ.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790918300251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05-079-017-472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Кайсенов Н.Б.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560123300123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05-079-017-436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Калмакбаев Досым Багдатулы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810529302150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05-079-017-498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Кенжебек Шағанбай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740113302956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05-079-017-451, -245, -405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Ќожамсеитов Базарѓали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580323301102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05-079-017-171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Кожамсеитов Д.М.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690101310543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05-079-017-169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Крыкбаев Сейтжан Мукылкенович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500510303130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05-079-017-446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74,6086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Кунафин О. 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641202301626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05-079-017-447, -435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Кунафина А.С.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670210402354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05-079-017-181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К.М.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560110301993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05-079-017-166, -252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Мадарын Ахан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660925302923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05-079-017-486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 Іргебай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700913399039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05-079-017-480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Мауышов Серик Жунусович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640111300165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05-079-017-357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Маширова Г.К.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660602401241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05-079-017-393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Шармен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450101351115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05-079-017-514, -471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Мурсалимов Е.М.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590121301394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05-079-017-163, -507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366,7547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Мұратқан Аннәс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850315351452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05-079-017-512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Мырзагалиев Б.М.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410223301313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05-079-017-454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Нуралин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690510301984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05-079-017-320, -319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Оразхан Мамырбек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780110000397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05-079-017-476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Раукенов Д.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810618302124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05-079-017-452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Режебалиев И.М.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741102302959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05-079-017-410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Сагатов Н.М.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820121301304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05-079-017-397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Сайлыбаев Амангельди Сейтжанович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530702301034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05-079-017-354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Сейлханов Е.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620127300139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05-079-017-427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М.К.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670308400485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05-079-017-456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Сания Мырзабековна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890524400455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05-079-017-489, -488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Сыдыкова Альбина Бейбутовна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840803401976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05-079-017-396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Ташев Берик Кенжебекович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750911300256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05-079-017-503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Темирханов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640313301736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05-079-017-122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 Мауытхан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830516399077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05-079-017-483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Төлегенов Ерлан Төлегенұлы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830524302266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05-079-017-470, -484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Туменбаев А.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680102301637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05-079-017-431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Фазылов М.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660719301221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05-079-017-415, -416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Шатиулы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720210303353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05-079-017-247, -246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13946,8</w:t>
            </w:r>
          </w:p>
        </w:tc>
      </w:tr>
    </w:tbl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Распределение пастбищ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тысяч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Егинсуский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Борсак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Мырзат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Жанузак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Егинсускому сельскому округу всего числится: 7028 головы крупного рогатого скота, в том числе 3553 дойных коров, 18155 голов мелкого рогатого скота, 5091 голов лошадей (таблица 5).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Общая численность голов скота в сельском округе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Имеющееся поголовье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Егинсускому сельскому округу,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и ТОО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</w:tbl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потребности в пастбищах по округу проведен согласно нормам нагрузки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пастбищ", исходя из природной зоны, в которой расположен округ и типа пастбищ, при норме нагрузки на голову КРС – 4,5 га/гол., МРС - 0,9 га/гол., лошадей – 5,4 га/гол., в соответствии с имеющимся поголовьем.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для удовлетворения нужд местного населения Егинсуского сельского округа по содержанию маточного (дойного) поголовья сельскохозяйственных животных потребность в пастбищах составляет 6417 га (таблица 6), при имеющихся пастбищных угодьях населенного пункта в размере 6676 га, дефицита пастбищ нет.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Расчет потребности пастбищ для дойных коров.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 цит, (га)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Егинсуский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структуре земель населенных пунктов сельскохозяйственные угодья занимают 7410 га, в том числе 6676 га пастбищ для нужд населения.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местного населения Егинсуского сельского округа составляет: крупного рогатого скота 3079 голов, мелкого рогатого скота 5002 голов, лошадей 1554 голов (таблица 7).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7. Расчет потребности пастбищ для личного подворного скота 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Закрепленные земли за населенными пунктами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пастбищные угодья для нужд населения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поголовья с/х животных по видам у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нагрузка на голову, 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 согласно нормативам на выпасаемых животных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потребность в пастбищах на выпасаемых животных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Воспол-нение потребности за счет свободных участков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стойлового содержания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выпасаемые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Егинсуский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дополнительно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Поголовье: КРС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расчету потребности в пастбищах на выпасаемое поголовье скота у населения по округу дополнительно требуются пастбища, дефицит есть.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земель сельскохозяйственного назначения округа числится 58594 га пастбищ, практически все земли сельскохозяйственного назначения находятся в пользовании и собственности физических лиц и негосударственных юридических лиц.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сельскохозяйственных формированиях округа - ТОО, крестьянских и фермерских хозяйствах составляет: крупного рогатого скота 3949 головы, мелкого рогатого скота 13153 голов, лошадей 3537 голов (таблица 8).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8. Расчет потребности пастбищ для сельскохозяйственных формирований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пастбищные угодья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поголовья с/х животных по видам у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нагрузка на голову, 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 согласно нормативам на выпасаемых животных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потребность в пастбищах на выпасаемых животных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Воспол- нение потребности за счет свободных участков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стойлового содержания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выпасаемые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Егинсуский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 дополнительно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Поголовье: КРС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расчету потребности в пастбищах на выпасаемое поголовье скота в сельскохозяйственных формированиях по округу пастбища дополнительно требуются, дефицит есть.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75,459 тысяча гектар. 3079 голов КРС, 5002 голов МРС и 1554 голов лошадей выпасаются на общественных пастбищах, площадью 6,676 тысяч гектаров, 3949 голов КРС, 13153 голов МРС и 3537 голов лошадей выпасается на пастбищах предоставленных в землепользование, площадью 47,689 тысяч гектар.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9. Требуемые дополнительные пастбища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Егинсускому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района на 2026-2030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геоботанического обследования пастбищ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/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(скобках)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(год обследования)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20А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М-6а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Долина реки Уланка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Типчаково-волоснецово-полынные на пойменных луговых темно-каштановых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3Е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Межсопочная равнина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Ковыльно-типчаково-полынные на темно-каштановых маломощных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20Ба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М-5в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Межсопочная равнина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Типчаково-полынно-бескильницевые на лугово-темно-каштановых солончаковых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16Г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Мелкосопочник. Склон сопки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Типчаково-полынно-разнотравный со спиреей на темно-каштановых малоразвитых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3Ж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Межсопочная равнина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Ковыльно-типчаково-полынные на темно-каштановых малоразвитых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32Ва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М-2г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Межсопочная равнина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Ксерофитно-злаково-разнотравно-полынные на темно-каштановых маломощных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Коренное улучшение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Коренное улучшение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21В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М-5в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Долина реки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Осоково-злаково-разнотравные на луговых темно-каштановых солончаковых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20А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М-6а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Долина ручья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Типчаково-волоснецово-полынные на пойменных луговых темно-каштановых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20Ба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М-5в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Долина ручья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Типчаково-полынно-бескильницевые счием на лугово-темно-каштановых солончаковых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13В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Межсопочная равнина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Типчаково-тырсово-полынные на темно-каштановых малоразвитых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13Га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М-2г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Межсопочная равнина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Типчаково-полынно-ковыльные на темно-каштановых неполноразвитых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20Ба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М-5в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Межсопочная равнина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Типчаково-полынно-бескильницевые на лугово-темно-каштановых солончаковых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3Ж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Межсопочная равнина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Ковыльно-типчаково-полынные на темно-каштановых неполноразвитых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3Ж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Межсопочная равнина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Ковыльно-типчаково-полынные со спиреей на темно-каштановых неполноразвитых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9А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Водораздельная равнина ковыльно-разнотравно-полынные с чием на темно-каштановых неполноразвитых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Косимое 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Косимое пастбище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9А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Межсопочная равнина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Ковыльно-разнотравно-полынные на темно-каштановых неполноразвитых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Косимое пастбище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Косимое пастбище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21Б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М-5а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Долина ручья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Осоково-злаковые на луговых темно-каштановых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3З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Мелкосопочник, склон сопки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Ковыльно-типчаково-полынные на темно-каштановых неполноразвитых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8Б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Мелкосопочник. Склон сопки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Ковыльно-типчаково-полынный со спиреей на темно-каштановых неполноразвитых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23В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М-5а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Долина реки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Разнотравно-волоснецовый с чийем на лугово-темно-каштановых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3Жб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Межсопочная равнина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Типчаково-полынные на темно-каштановых малоразвитых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Мелкосопочник. Склон сопки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Овсецово-типчаково-кустарниковые на темно-каштановых неполноразвитых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10В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Мелкосопочник. Склон сопки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Овсецово-ковыльно-разнотравный со спиреей на темно-каштановых неполноразвитых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5,522,1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 закустаренные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Егинсускому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 Уланского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2026-2030 годы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объектах пастбищной инфраструктуры и о сервитутах для прогона сельскохозяйственных животных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Егинсускому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 Уланского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2026-2030 годы</w:t>
            </w:r>
          </w:p>
        </w:tc>
      </w:tr>
    </w:tbl>
    <w:bookmarkStart w:name="z32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Данные о численности поголовья сельскохозяйственных животных, с указанием их владельцев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 владельца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870728351469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Талғат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790411350251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Шармет Қалимат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490310303327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Рақымбай Бөлекбай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880326399093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Зухан Кенжеқара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620902399071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Зүлқажай Сетер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450101351115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Шармен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550830300958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Нурлан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570810402658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Абильмажинова Серикжан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700610300111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Ташев Алибек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820422303258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Нұрбақыт Келес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820205499020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Төкен Өрік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760303402847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Аринова Назира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741130450551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Құсыманқан Гүлжазира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810618302124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Раукенов Даулет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390327401389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Жумаканова Шамшиманат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680907302423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Орынбай Мұқият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850805050139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Қазырхан Құмаманхан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780913000332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Қызырхан Қайрабек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640918350585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Қасейн Шакерхан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981112351356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Бақытбек Али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930720350946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Сағыдат Ерболат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581025302592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Бакытбек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510913300694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Капанов Бақытжан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730101311703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Кадиров Самат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541020300033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Габбасов Ербол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330127300247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Кумарбеков Ауесхан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760210000496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Закария Бөкебай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620310301439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Исов Сембы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840418302498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Мусаканов Маркс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880404499073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Ахыметжан Сәннұр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770418350721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Шалабай Құмархан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660308350909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Өміртай Бақытбек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620507350597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 Кайкен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771115399076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Бағыдатхан Еркін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660904399064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Мазан Мұратбек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830516399077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 Маутхан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791126300165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Аринов Жанадил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570605301936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Камитжанов Марат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830405000411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 Меллат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630910301284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Сасенов Елтай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751101050381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Әділхан Мұхамәй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590923300188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Оразбаев Кайдар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501007400051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Тусупова Бақытжамал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760115350683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Қапашы Қибрат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840801399147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 Кеңесқан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710726302458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Жангельды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031026550693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Багысов Мерей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880303303013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Қанат Айдос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751005303027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Қанаш Демократ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970803350598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Қуанышбек Айдын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610105301859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Толыкбаев Серик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800909399098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Мұратбек Бақыт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781012499084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Шаңху Күлдірқан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781218399058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 Жұмабек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790827303330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Ренат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871017399044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Қабдыл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770618300326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Садуакасов Рахат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560523301453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Бексолтанов Консбек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350101401114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Абугалиева Кайния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800709403144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Абилмажинова Назым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860616399066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Мәденбек Еркінбек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740915302748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 Муқиатбек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860814399082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Қапан Тоқтаубай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820715399106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Базарбек Серік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811225000819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Рахметолла Бейсен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850315351452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Муратбек Аннәс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660120304011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Кенжебай Кайрат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610111301782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Мырзабиев Асембек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640305399073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 Мекеш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760302303162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Ахымет Сейсенбек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571010301895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Омарбаев Бейбитбек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640511401253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Касымханова Галя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670502399135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Нұрахмет Құрлысбек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550709300157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Даутов Жанарбек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690531400662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Ергазина Жаннат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890415399029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Базарбек Қарқын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641011300134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Байжуминв Кенжехан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590215402489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Мусина Калия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690901300892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Байжуминов Нурбек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850202302125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Елеусизов Даурен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701107301643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Мейрам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610929301105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Муратбек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690209400311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Акажанова Назигуль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530107300834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Кенесов Оралбек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780420399182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Казез Жанарбек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600422401718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Елеусизов Багжан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750909300126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Тлебаев Бауржан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610318350796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Өміртай Қадырбек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580703301564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Нуралин Кайрат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790302400193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 Ажар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580309000149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 Жеделхан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790909399083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Әшке Асқар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761010399132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Құмархан Думан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521210399053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Баймұрат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760914350776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Көшкенбай Сәмен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730601450795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Қалиасқар Ақай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580125301582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Отебаев Мулик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710225300705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Ерболат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520901401368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Сахариева Жауария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560712301629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Серик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600108401522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Галия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781005350354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Кебек Махаббат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671015399140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 Серік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650914300023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Сексенбаев Ерлан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610514302543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Кумарбаев Марат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821009351295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Беделқан Аманбек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590811301652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Змхан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790918300251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Құрманов Аслан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820124301608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Руслан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600307399083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Мырзахан Заманхан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Борсак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730504301486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 Евгений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Борсак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670922300165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 Кайрат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Борсак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651018300491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Мухамадиев Курмангазы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Борсак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601008302028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Бутабаев Мусабай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Борсак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711006300370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 Олег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Борсак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780603302095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Мухамадиев Аслан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Борсак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550415300941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Бутабаев Гилымбек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Борсак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870524302431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Бутабаев Руслан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Борсак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880207301888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Әмірхалыков Заур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Борсак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690530301238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 Яков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Борсак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870119302985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Кель Данил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Жанузак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740214400251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Сартаева Жанар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Жанузак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500213300191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Баймолдинова Мұрат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Жанузак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760701350699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Отыкей Қайрат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Жанузак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690709400072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Мамаева Алма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Жанузак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810529302150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Калмакбаев Досым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636249301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Жанузак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500410300112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Даутов Жумабек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636249302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Жанузак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690101310543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Кожамсейтов Дулат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636249303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Жанузак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590102300481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Маушев Семба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636249304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Жанузак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750911300256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Ташев Берик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636249305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Жанузак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680717301323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Шрейдер Андрей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636249306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Жанузак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921014450826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Заманбекова Салтанат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636249307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Жанузак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801116302146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Заманбеков Ержан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636249308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Жанузак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690703300063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Баймолдинов Ерлан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636249309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Жанузак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620427301376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Алтай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Жанузак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621205300234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Нурмуханов Серик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636249311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Жанузак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550224301604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Сагындыков Турсынбек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636249312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Жанузак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631221301579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Нурсолтанов Берик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636249313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Жанузак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660108301150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Баглан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636249314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Жанузак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641019301047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Темеков Ержан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636249315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Жанузак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831110302337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Капкенов Берик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636249316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Жанузак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910704350707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Ағланов Жанарбек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636249317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Жанузак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890521399104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Мәмет Құнияз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636249318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Жанузак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641001300299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Кожамсейтов Ерлан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636249319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Жанузак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650305350594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Шайхан Адақ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636249320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Жанузак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800316301350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Касимов Айдос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636249321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Жанузак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640809302136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Мырзаханов Кайрат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636249322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Жанузак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761218350765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Әбдіраш Серік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636249323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Жанузак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671005301165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Дуйсембинов Нурмухан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636249324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Жанузак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660925302923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Мадарын Ахан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636249325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Жанузак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550302402523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Мукантаева Малика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636249326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Жанузак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850823303104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Сламбек Айболат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636249327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Жанузак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570112300195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Калмакбаев Даулеткер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636249328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Жанузак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771121400610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Сабырова Асель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636249329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Жанузак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530407300131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Магауиянов Марат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Жанузак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численности поголовья сельскохозяйственных животных для выпаса на отгонных пастбищах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Уланское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Борсак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636249300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Жанузак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3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</w:tbl>
    <w:bookmarkStart w:name="z334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</w:p>
    <w:bookmarkEnd w:id="230"/>
    <w:bookmarkStart w:name="z3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Чтобы не допустить ухудшения кормового достоинства и снижения урожаев травостоя естественных и сеяных пастбищ при использовании сельскохозяйственных угодий необходимо соблюдать пастбищеобороты, что улучшит состояние кормовой базы.</w:t>
      </w:r>
    </w:p>
    <w:bookmarkEnd w:id="231"/>
    <w:bookmarkStart w:name="z3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Пастбищеоборотом называется такая система использования пастбищ и ухода за ними, при которой в определенном порядке (в течение сезона, через год или несколько лет) изменяются сроки и способы их использования. Для этого периодически чередуют выпас и сенокошение со сменой сроков пастьбы, предоставляют пастбищу отдых.</w:t>
      </w:r>
    </w:p>
    <w:bookmarkEnd w:id="232"/>
    <w:bookmarkStart w:name="z3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природно-климатических условий и сбитости пастбищ (что особенно актуально применительно к пастбищам, используемым населением), используется сменно-сезонный пастбищеоборот, который предусматривает трех-загонную схему с последовательной сменой загонов в течение сезонов года. При такой схеме пастбищеоборота каждый участок необходимо делить на загоны очередного стравливания: для начала, середины и конца сезона.</w:t>
      </w:r>
    </w:p>
    <w:bookmarkEnd w:id="233"/>
    <w:bookmarkStart w:name="z3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Пастбищеоборот необходимо применять при организации пастбищ для выпаса скота, учитывая 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234"/>
    <w:bookmarkStart w:name="z3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Разработанный План по управлению пастбищами и их использованию по Егинсускому сельскому округу Уланского района на 2026-2030 годы позволит обеспечить рациональное использование пастбищ, улучшить их состояние, предотвратить процесс деградации.</w:t>
      </w:r>
    </w:p>
    <w:bookmarkEnd w:id="2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