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a6c2" w14:textId="d71a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Бозанбайскому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Бозанбайскому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Бозанбайскому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Бозанбайскому сельскому округу Уланского района на 2025-2030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Бозанбайского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Бозанбайский сельский округ расположен в южной части Уланского района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Сибинка, Кызылсу, Улан, Алибеки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Бозанбай находится в 39,0 км к югу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Бозанбайский сельский округ занимает 95850 гектар площади, в том числе: пашни – 5674,4 гектар, пастбища – 54818,7 гектар, сенокосы – 4280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67378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9648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99,4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 гектар;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- 18719 гектар.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Бозанбайского сельского округа представлены в таблице 1-5.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Бозанбайского сельского округа Уланского района,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420914300728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05-079-022-115, -116,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Ж.К.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460321300773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Муптал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500101316327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Магауянов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530112301255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05-079-022-477, -478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530625300850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Г.Д.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540508401355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К.Ж.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А.Х.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560424301178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Ж.А.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570723301155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Биболинов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580818301946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Ш.С.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580917401267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Б.Т.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581004301646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Жапишев Ж.К.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600401303931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05-079-022-365, 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Челикпаев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600420301621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К.М.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610113300051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Г.Т.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610603401703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Нургазинова Г.Л.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610708401229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Абзалов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610907300593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Нургожинова Ф.К.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Шоттыбаев Ж.А.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630917300482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631102301988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05-079-022-630, -086, -126-128, -631, -664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Т.З.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640315302725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05-079-022-607-609, -684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640815302921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Танекенова Р.Б.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650515403085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05-079-022-096, 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Ќыдырхан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05-079-022-457, -681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650824301429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05-079-022-125, 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Жазубаева Ш.Т.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661013400313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05-079-022-085, -075-077, -562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Тургазин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680121300503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680925301760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Е.С.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681101302167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Е.О.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05-079-022-801, -143, -144, -393, 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Чанваев О.М.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701107300467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Т.Е.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710819302027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Кентауов А.З.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711001301639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05-079-022-321, 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05-079-022-378, 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Боксенова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720407401245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Е.Х.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05-079-022-747, 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Аксенби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730712302920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05-079-022-277, -458, -459, -654,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730722300176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Тынымхан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740105302883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05-079-022-529, -803, -527, -611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И.И.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740920402761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760815399087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05-079-022-694. -757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Жайжатыров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770906302188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05-079-022-580, -590, -591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800611300633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Капаев Е.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910601351933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15,9966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Бозанбайскому сельскому округу всего числится: 973 головы крупного рогатого скота, в том числе 420 дойных коров, 988 голов мелкого рогатого скота, 488 голов лошадей (таблица 5).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Бозанбайскому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Бозанбайского сельского округа по содержанию маточного (дойного) поголовья сельскохозяйственных животных потребность в пастбищах составляет 1890 га (таблица 6), при имеющихся пастбищных угодьях населенного пункта в размере 7913 га, дефицита пастбищ нет.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8861 га, в том числе 7913 га пастбищ для нужд населения.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Бозанбайского сельского округа составляет: крупного рогатого скота 973 голов, мелкого рогатого скота 988 голов, лошадей 488 голов (таблица 7).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потребности пастбищ для личного подворного скота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67378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2819 головы, мелкого рогатого скота 8960 голов, лошадей 3460 голов (таблица 8).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47337 тысяча гектар. 973 голова КРС, 988 голова МРС и 488 голов лошадей выпасаются на общественных пастбищах, площадью 7,913 тысяч гектаров, 2819 голов КРС, 8960 голов МРС и 3460 голов лошадей выпасается на пастбищах предоставленных в землепользование, площадью 54,819 тысяч гектар.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15Г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Склон горы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Вершина сопки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Типчаково-полынно-тырсовые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 косбулак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пойменных луговых 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15Г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Склон горы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Овсецово-ковыльно-типчаковые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 на лугово-черноземных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19Д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Типчаково-ковыльно-овсецовые на горных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6Г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6Г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8Г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Подножье сопки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8Г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29Б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Межгорные западины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горных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8Г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3Вб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Водораздельная раснина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 на черноземах южныхнеполноразвитых сугглинистых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19Б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Нозкогорье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 горных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Типчаково-полынно-лапчатковые на горных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48*Бб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Склон сопки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Типчаково-полынно-ковыльные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Склон горы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Разнотравно-ковыльно-полынные на горных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Межгорная равнина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Ковыльно-овсецово-разнотравные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Нозкогорье. Межгорная долина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Ковыльно-овсецово-разнотравные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 слабо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9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630911401177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Жубаниязова Гулнара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Айбол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940130450124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 Назым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790126301125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Саят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700128300528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Ерлік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880123301485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 Тимур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770612301659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Кенжебек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710228301333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730324300320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Нурмухамметов Кадыр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771103301476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Касебаев Мерхат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550701400912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Кайсабеков Гульмаира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44050300221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Кайсабеков Тілеу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471204300642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Ануарбек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620112400400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Абсеитова Бибигуль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571212400306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Гульбаршын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610907300286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600508300235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Кәсебаев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420201400432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Гайсина Журсын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760815399087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Сапаргожина Шарбану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600416301114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 Амангелды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480420300213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Аскарбек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681109300987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780417402338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Айжан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720726402149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Байжуменова Кенженуль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641021300951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Абдугали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920803351140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Кайсабеков Баглан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660613400645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721022302207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Саябек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691101401322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Касебаева Назира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920803351223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Ажибеков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630408300267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Ергали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800611300633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Мырзаш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351112400199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Байжуменова Гульзапан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730223400655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Сакпанова Гульмира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551115400385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Куланда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620628400535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920320450133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Басриева Құралай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360803400134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Жумаканова Кулбан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790209401417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Жумаканова Кенжегуль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611214401246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620327401606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Сабиева Турганым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660907400172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Жубаниязова Малика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630727300965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 Қайрат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Мейрамбек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661107301702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Тимур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650717301118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Акылбек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690501300481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 Ерлик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720823302447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660124300348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Жанарбек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690924402269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Гульмира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380613401113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580920300289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Есенгелды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690208401691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Басриева Кенжегуль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500525400461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Заданова Дәметкен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670712301106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Саябек Сайлаубекович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610924302374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Ынтыбаев Даулетхан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660910300866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Копжасар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600404300369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Касебаев Сәрсен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650227300198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Касанбаев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530102300490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Алиьек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551016401957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Нурзада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680815300328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Сейтбатталов Талғат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420914300728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460321300773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Ж.К.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500101316327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Муптал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530112301255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Магауянов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530625300850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540508401355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Г.Д.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540810301579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К.Ж.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560424301178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А.Х.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570723301155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Ж.А.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580818301946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Биболинов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580917401267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Ш.С.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581004301646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Б.Т.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600401303931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Жапишев Ж.К.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600420301621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Челикпаев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610113300051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К.М.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610603401703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Г.Т.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610708401229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Нургазинова Г.Л.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610907300593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Абзалов С.К.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620929400452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Нургожинова Ф.К.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630917300482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Шоттыбаев Ж.А.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631102301988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640315302725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Т.З.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640815302921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Кокек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650515403085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Танекенова Р.Б.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650802302516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Ќыдырхан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650824301429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Б.К.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661013400313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Жазубаева Ш.Т.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670712301106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С.С.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680121300503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Тургазин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680925301760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681101302167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Е.С.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690322301318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Шагатаев Е.О.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701107300467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Чанваев О.М.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710819302027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Т.Е.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711001301639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Кентауов А.З.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720407401245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Боксенова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Е.Х.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730712302920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Аксенби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730722300176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Кияшов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740105302883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Тынымхан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740920402761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И.И.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760815399087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770906302188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Жайжатыров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800611300633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910601351933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Капаев Е.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03"/>
    <w:bookmarkStart w:name="z2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30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13"/>
    <w:bookmarkStart w:name="z3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214"/>
    <w:bookmarkStart w:name="z3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215"/>
    <w:bookmarkStart w:name="z3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216"/>
    <w:bookmarkStart w:name="z3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17"/>
    <w:bookmarkStart w:name="z3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Бозанбайскому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