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9380" w14:textId="b209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Багратионовскому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Багратионовскому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310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Багратионовскому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Багратионовскому сельскому округу Уланского района на 2025-2030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Багратионовского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Багратионовский сельский округ расположен в северо-западной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Кызылсу, Карасу, Курпа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Привольное находится в 70,0 км к северо-западу от районного центра поселка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Багратионовский сельский округ занимает 51323,1 гектар площади, в том числе: пашни – 19604,2 гектар, пастбища – 20468,6 гектар, сенокосы – 1963,2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41818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4568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деятельности, обороны, национальной безопасности и иного несельскохозяйственного назначения– 136,3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- 4801 гектар.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Багратионовского сельского округа представлены в таблице 1-5.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Багратионовского сельского округа Уланского района,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Привольное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Митрофановка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Багратион ВГ"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41140005142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05-079-041-055, -106, -049, -059, -105, 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"Багратион вав"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05-079-041-028, -078, -110, -031, -038, -036, -033, -018, 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"Кабаклан"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160140025189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05-079-041-101, 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Козинец А.Г.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340512300589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05-079-041-080, 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М.П.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360724300971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05-079-041-009, -043, 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Кундыбаев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390501300924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05-079-041-067, -005, -068, -066, 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421005300047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05-079-041-014, -011, -084, 085, -016, -015, -012, 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Жадринов К., Тусиев А.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430723300456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Захарченко Л.С.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510610301912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05-079-041-089, 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Полеваев Г.А.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580223303723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Е.А., Сулейменова Г. 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620815303202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А.В.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661226300444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05079041025, -027, -029, -035, 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 Ж.К.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05-079-041-112, 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Т.О.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740508301698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05-079-041-030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19,426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Привольное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Митрофановка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Багратионовскому сельскому округу всего числится: 1086 головы крупного рогатого скота, в том числе 535 дойных коров, 2732 голов мелкого рогатого скота, 758 голов лошадей (таблица 5).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Багратионовскому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Багратионовского сельского округа по содержанию маточного (дойного) поголовья сельскохозяйственных животных потребность в пастбищах составляет 2408 га (таблица 6), при имеющихся пастбищных угодьях населенного пункта в размере 3,807 га, дефицита пастбищ нет.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4438 га, в том числе 3807 га пастбищ для нужд населения.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Багратионовского сельского округа составляет: крупного рогатого скота 1086 голов, мелкого рогатого скота 2732 голов, лошадей 758 голов (таблица 7).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41818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2426 головы, мелкого рогатого скота 803 голов, лошадей 526 голов (таблица 8).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25,919 тысяч гектар. 1086 голов КРС, 2732 голов МРС и 758 голов лошадей выпасаются на общественных пастбищах, площадью 3,807 тысяч гектаров, 2426 голов КРС, 803 голов МРС и 526 голов лошадей выпасается на пастбищах предоставленных в землепользование, площадью 19,426 тысяч гектар.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Типчаково-полынно-разнотравные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Типчаково-осоково-полынные с разнотравьем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Тырсово-полынно-типчаковые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2Аб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Австрийскополынно-острецовые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М-5а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Австрийскополынно-типчаковые на лугово-темно-каштановых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Холмистая равнина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Мелкосопочник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со спиреей на темно-каштановых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9*Аа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Деровиннозлаково-полынно-разнотравные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на темно-каштановых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2Аб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Австрийскополынно-острецевые на темно-каштановых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 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2026-2030 годы</w:t>
            </w:r>
          </w:p>
        </w:tc>
      </w:tr>
    </w:tbl>
    <w:bookmarkStart w:name="z17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740502302029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Ошурков Ю.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651019400196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Алипова Ш.А.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680827300214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850910301349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Майборода Д.В.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760804403108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Тусиева О.Б.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591119301722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790323400124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Ю.В.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781030402030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490222400013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Захарченко Н.Н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730624301637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Надырканов Б.М.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751123302485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В.А.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651022302033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 К.К.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600101418122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Лукьяненко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740919302630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В.Н.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670604300686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Крахин В.Н.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930308350738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Дубиков В.В.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660328300466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690625300055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Наненов Ж.Б.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830416402374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Аскерова О.С.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590305403228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З.П.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651103301878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Каирконов Б.Р.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730504401767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Апсалыкова С.Б.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641101403520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Бейсембинова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921002350636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Е.Ж.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811130301651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700628302205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630205300293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660901300553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К.К.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811008301291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Е.Т.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801030402918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Минак Ж.Е.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640805302302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740714400051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Зыбко В.Ю.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710926300964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Тунгатбаев К.Т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700604302274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Б.Н.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760829301131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Бейсембинов Р.С.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620102304640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Б.М.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610825302178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661010301438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Мануйлов П.А.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610905402575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Жункенова Г.К.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650902302292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Жакпаев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760708302260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740810402921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Наненова А.Б.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621016302174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Самсоненко Ф.А.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790701303503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Зыбко С.В.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710713402255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680424301905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Скаков С.М.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611018301978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Аргынтаев Р.Т.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650107302419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620408300027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Ю.И.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870801402790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М.В.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680801302605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810927302550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 М.В.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920819350972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Мажрабаев Т.К.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700507301605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Жакпаев Ербол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571120302386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Ельгульдинов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920514350280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660628400126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Буркутбаева Ж.Ж.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631129301737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660504300214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660314301130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Шонов С.М.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491202301039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Кабдулин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430720400961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Крыкпаева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440504400473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Жумаканова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810905301136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Бухин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610103303963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550802302208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Каргабаев Ш.К.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800727303133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610903301054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Жагалбаев Ж.А.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630718401178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Адаричева Г.М.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660611301809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Жакпаев Б.А.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990701350291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Минак И.Н.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680916300139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Типтюк А.И.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860601302517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Шонов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781211303302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790627301624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Кубенбаев Р.О.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540204402429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Н.О.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670223301960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Харипулин А.Ш.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490101404860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Житина Н.Р.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640126302575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650214302004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Т.С.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691221301887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Кененбаев А.Р.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540906401735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Айсрахунова З.К.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760730302895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Харипулин А.Ш.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550814301780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830606401277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Абашина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910612351190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Покатнев М.Н.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741219302093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С.Б.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840306402112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Е.Г.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790113301065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Гаджиев И.М.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800428302605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Трушин Ю.А.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750912300211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Тактогужинов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600819301776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Кожанов С.О.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430223301535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Леонтьев Н.В.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781004400626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Байканова Д.М.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870830300538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 В.И.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630116302117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Ташкенов Т.А.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651203302047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780629302949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Кокпаев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630912302273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Салахутдинов Н.В.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610409402093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Жумашкенова Т.М.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690613300282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Богомолов В.Н.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820427301136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Нарвин Р.В.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640512402881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610423302093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Токпанов Н.Т.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700428302397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Зыбко В.Г.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770825300689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 В.Л.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380709400018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Решетникова Н.Н.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550806300481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Шуликин А.Н.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821219401881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С.П.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630408302124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Джурбаев Т.Б.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671019402007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Бикинина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730116401909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Покатнева И.А.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721211302254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Кушуев К.Ш.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390824401737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РешетниковаЛ.Д.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910705451063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Кудаболинова А.К.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551116301779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К.К.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591018302048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Гринев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811224302313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 Р.Е.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771004300836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Манапов М.Ш.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750522302703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М.И.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690408301523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Сангожин Р.Т.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710810302117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650924302202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Н.Е.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900210301404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А.О.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591003300070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861221301229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Арсаков М.Ж.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700330302007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Т.Б.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821122302291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Филиппв Н.В.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890701401792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741201401935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Булатханова Ю.В.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880101306694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 Е.К.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850711302167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Кайлубаев А.М.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790517302832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И.П.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с.Привольное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780528303264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Адылканов Н.А.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740604402604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Кошкирбаева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710709400039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Ахмедиева Н.В.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691030300967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Е.О.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621102302825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Гильмутдинов В.Р.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620403301642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Кетов П.В.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640219300519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Есбулатов Д.С.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800120302521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Костогруд М.В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810426300550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Костогруд И.В.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771119301949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Швиндин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710215301203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Скрипченко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800419301360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Е.М.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630914300496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890106300208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А.Ю.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801228401410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Ю.П.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850212300574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Шаймерданов А.О.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670101301401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Тактогужинов О.К.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730111302190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П.В.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680914301740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Чалык В.В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590828302326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Казеев Н.Ф.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590503302458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В.П.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761226301651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Наконечный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630817301447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 П.В.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600123302114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А.Ф.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610212301404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П.В.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690828401602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Шелудько Т.А.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901220351616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 Х.С.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860913401908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Сирюк В.Ю.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580421301105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Ионин С.Г.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680113400040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Т.Н.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670517302114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Жумакаев С.И.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700509400066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З.Р.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840411402488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Артименко Л.С.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660724302128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Арсаков Ж.С.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830717302225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Козинец Д.А.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721115301889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Азипов К.Е.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940924300693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Ахмедиев И.Н.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710330302564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Быченко О.В.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760826303409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Есбулатов Е.С.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860330300796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Трегуб А.П.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851105302254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Ионин А.Г.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780216402771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820607402350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Л.В.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920603451437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А.С.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840421301011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А.П.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721226302008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Арсаков Д.С.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880930301105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Быченко Б.В.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41140005142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Багратион ВГ"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141240020130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"Багратион вав"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160140025189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"ќабаклан"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340512300589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Козинец А.Г.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360724300971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 М.П.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390501300924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Кундыбаев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421005300047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В.Г.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430723300456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Жадринов К., Тусиев А.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510610301912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Захарченко Л.С.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580223303723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Полеваев Г.А.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620815303202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Е.А., Сулейменова Г. 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661226300444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А.В.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740101311533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Карсултанов Ж.К.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740508301698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Т.О.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Привольное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Митрофановка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18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141"/>
    <w:bookmarkStart w:name="z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142"/>
    <w:bookmarkStart w:name="z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143"/>
    <w:bookmarkStart w:name="z19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144"/>
    <w:bookmarkStart w:name="z19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45"/>
    <w:bookmarkStart w:name="z1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Багратионовскому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