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6ce0" w14:textId="0f06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Асубулакской поселковой администрации Уланского района Восточно-Казахстанской области на 2026-2030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30 июня 2026 года № 309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Асубулакской поселковой администрации Уланского района на 2026-2030 годы.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2026 года № 309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Асубулакской поселковой администрации Уланского района на 2026-2030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Асубулакской поселковой администрации Уланского района на 2026-2030 годы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 года № 3-3/332 "Об 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 года № 263 "Об утверждении типового плана по управлению пастбищами и их использованию" (зарегистрирован в Министерстве юстиции Республики Казахстан 29 июля 2024 года № 34831).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Асубулакской поселковой администрации в разрезе категорий земель, сведения об их собственниках и землепользователях на основании правоустанавливающих и идентификационных документов на земельный участок;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пастбищеоборотов;.План принят с учетом данных земельного баланса и информационной системы государственного земельного кадастра, данных о численности поголовья сельскохозяйственных животных с указанием их владельцев – пастбищепользователей, физических и (или) юридических лиц.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Асубулак расположен в юго-восточной части Уланского района в горно-степной. Горно-степная зона подразделяется на горную лугово-степную, предгорную 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68 %. Преобладают ветры юго-восточные и северо-западного направления, со среднегодовой скоростью 2,7 м/сек.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темно-каштановые, горные черноземы южные, черноземы обыкновенные, черноземы южные, горные черноземы выщелоченные и обыкновенные.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 Наиболее крупные реки: Тайынты и множества других рек и ручьев.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Асубулак находится в 52,5 км к югу-востоку от районного центра поселка Касыма Кайсенова.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Асубулак занимает 2489,0 гектар площади, в том числе: пашни – 105,2 гектар, пастбища – 1454 гектар, сенокосы – 60 гектар.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Асубулакской поселковой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и информационной системы государственного земельного кадастра Асубулакской поселковой администрации представлены в таблице 1-5.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Асубулакской поселковой администрации Уланского района, тысяч гектаров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Асубулакская поселковая администрация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7,489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тысяч га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Асубулакская поселковая администрация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Асубулак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636239200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Узун-Булак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636239300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Белогорский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Распределение пастбищ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Асубулакская поселковая администрация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Асубулак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Узун-Булак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Белогорский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Асубулакской поселковой администрации всего числится: 74 головы крупного рогатого скота, в том числе 42 дойных коров, 85 голов мелкого рогатого скота, 138 голов лошадей (таблица 5).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Общая численность голов скота в сельском округе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Асубулакской поселковой администрации,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</w:tbl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потребности в пастбищах по округу проведен согласно нормам нагрузки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– 4,5 га/гол., МРС - 0,9 га/гол., лошадей – 5,4 га/гол., в соответствии с имеющимся поголовьем.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удовлетворения нужд местного населения Асубулакской поселковой администрации по содержанию маточного (дойного) поголовья сельскохозяйственных животных потребность в пастбищах составляет 42,5 га (таблица 6), при имеющихся пастбищных угодьях населенного пункта в размере 650 га, дефицита пастбищ нет.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Расчет потребности пастбищ для дойных коров.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 цит,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Асубулакская п/а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6619 га, в том числе 5823 га пастбищ для нужд населения.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Асубулакской поселковой администрации составляет: крупного рогатого скота 74 голов, мелкого рогатого скота 85 голов, лошадей 138 голов (таблица 7).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6. Расчет потребности пастбищ для личного подворного скота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округу дополнительно не требуются пастбища, дефицита нет.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с.Асубулак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470103300175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Заркымбек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с.Асубулак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710202302171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Баижуменов Ерлан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с.Асубулак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690129300886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Нукежаев Дауленбек Оразгазинович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с.Асубулак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680315402739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Аяжан Кайнолдиновна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с.Белогор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60164028708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 Иван Матвеевич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с.Белогор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760110403006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Макажанова Шынар Салембаевна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</w:tbl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не допустить ухудшения кормового достоинства и снижения урожаев травостоя естественных и сеяных пастбищ при использовании сельскохозяйственных угодий необходимо соблюдать пастбищеобороты, что улучшит состояние кормовой базы.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Пастбищеоборотом называется такая система использования пастбищ и ухода за ними, при которой в определенном порядке (в течение сезона, через год или несколько лет) изменяются сроки и способы их использования. Для этого периодически чередуют выпас и сенокошение со сменой сроков пастьбы, предоставляют пастбищу отдых.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природно-климатических условий и сбитости пастбищ (что особенно актуально применительно к пастбищам, используемым населением), используется сменно-сезонный пастбищеоборот, который предусматривает трех-загонную схему с последовательной сменой загонов в течение сезонов года. При такой схеме пастбищеоборота каждый участок необходимо делить на загоны очередного стравливания: для начала, середины и конца сезона.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Пастбищеоборот необходимо применять при организации пастбищ для выпаса скота, учитывая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План по управлению пастбищами и их использованию по Асубулакской поселковой администрации Уланского района на 2026-2030 годы позволит обеспечить рациональное использование пастбищ, улучшить их состояние, предотвратить процесс деградации.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