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179f" w14:textId="7291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Айыртаускому сельскому округу Уланского района Восточно-Казахстанской области на 2026-2030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30 июня 2026 года № 307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Айыртаускому сельскому округу Уланского района на 2026-2030 годы.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2026 года № 307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Айыртаускому сельскому округу Уланского района на 2026-2030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Айыртаускому сельскому округу Уланского района на 2026-2030 годы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 апреля 2017 года № 173 "Об 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 апреля 2015 года № 3-3/332 "Об 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 года № 263 "Об утверждении типового плана по управлению пастбищами и их использованию" (зарегистрирован в Министерстве юстиции Республики Казахстан 29 июля 2024 года № 34831).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Айыртауского сельского округа в разрезе категорий земель, сведения об их собственниках и землепользователях на основании правоустанавливающих и идентификационных документов на земельный участок;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скотомогильников (биометрических ям);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которые могут быть предоставлены в землепользование пастбищепользователям.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данных земельного баланса и информационной системы государственного земельного кадастра,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Айыртауский сельский округ расположен в центральной части Уланского района, в горно-степной, сухостепнойзоне. Горно-степная зона подразделяется на горную лугово-степную, предгорную степную умеренно-влажную и степную умеренно засушливуюподзоны. Климат умеренно-засушливый, умеренно жаркий, со среднегодовым количеством осадков 360-390 мм. Температура воздуха самая низкая –45, самая высокая +40. Среднегодовая температура +10. Относительная влажность 68 %. Преобладают ветры юго-восточные и северо-западного направления, со среднегодовой скоростью 2,7 м/сек.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темно-каштановые, горные черноземы южные, черноземы обыкновенные, черноземы южные, горные черноземы выщелоченные и обыкновенные.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представляет собой: ковыльно-типчаково-полынные, ковыльно-типчаково-разнотравные, разнотравно-злаковые, мягкостебельные и кустарниково-дерновинно-злаковые с разнотравьем.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 представляет собой бассейн реки Иртыш. Наиболее крупные реки: Уланка, Дресвянка, Узун Булак и множества других рек и ручьев.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центр село Айыртау находится в 16,5 км к югу-западу от районного центра поселка Касыма Кайсенова.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Айыртауский сельский округ занимает 37905,1 гектар площади, в том числе: пашни – 11116,6 гектар, пастбища – 21965,2 гектар, сенокосы – 1426,1 гектар.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22146,3 гектар;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–5890,9 гектар;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  деятельности, обороны, национальной безопасности и иного несельскохозяйственного назначения– 86,1 гектар;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377,8 гектар;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- 9404 гектар.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 на 2026-2030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земельного баланса и информационной системы государственного земельного кадастра Айыртауского сельского округа представлены в таблице 1-5.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Айыртауского сельского округа Уланского района, тысяч гектаров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37,905</w:t>
            </w:r>
          </w:p>
        </w:tc>
      </w:tr>
    </w:tbl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тысяч га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Айыртау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Новая Канайка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Тукуль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Сартымбет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"Каменское SP"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41240005552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05-079-015-294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"Бастау 41"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160740015341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05-079-015-387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"Нурали-Санияз"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180340008803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05-079-015-442, -443, -291, -319, -385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"Baybura"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190440016611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05-079-015-456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Тилеубердинов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310223300077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05-079-015-074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Гладышев В.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490207301172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05-079-015-432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Рагызбаев К.Н.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511108401338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05-079-015-063, 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Агзамов М.С.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511202300939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05-079-015-016, 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520320301581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05-079-015-039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Раева О.Б.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540221401741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05-079-015-066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Шаихов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541207301018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05-079-015-102, 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Бердыгожаев А.К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550227301185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05-079-015-454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550310301868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05-079-015-031, 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С.А.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560712301629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05-079-015-077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Сагитов Н.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561226300720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05-079-015-011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Рагызбаев Ж.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570225301326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05-079-015-030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Ш.С.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580917401267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05-079-015-316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Мурсалимов Е.М.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590121301394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05-079-015-368, -419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Камалитдинов К.М.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600117300041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05-079-015-037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Михейлис З.А.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610106401355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05-079-015-433, -434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 К.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610113300051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05-079-015-414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Б.Р.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611227400982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05-079-015-484, 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Шамши, Кендебай Жанарбек, Талап Кулиза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620120404118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05-079-015-083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640313301736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05-079-015-060, -356, -378, -380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Сембаев К.Ж.,Ахметов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641007301240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05-079-015-098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Тусипов А.К.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650316301107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05-079-015-111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Ргызбаев А.Б.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680703300844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05-079-015-065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Айтуаров М.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691208300342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05-079-015-474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Сейтказин Е. 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720411302269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05-079-015-301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Режебалиев И.М.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741102302959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05-079-015-370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Бейсханова Ш.М.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761110401736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05-079-015-297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Мутан Октябрь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771030350418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05-079-015-461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Ешенгазинов Е.О.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790502302157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05-079-015-463, -464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Кендебай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830303302343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05-079-015-483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Меллат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830405000411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05-079-015-490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Бегалиев А.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830628300423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05-079-015-122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Бытиков Е.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860223301336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05-079-015-431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Дәулетхан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861207399065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05-079-015-149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8,8811</w:t>
            </w:r>
          </w:p>
        </w:tc>
      </w:tr>
    </w:tbl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Айыртау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9,914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Новая Канайка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Тукуль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Сартымбет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Айыртаускому сельскому округу всего числится: 4877 головы крупного рогатого скота, в том числе 1049 дойных коров, 7591 голов мелкого рогатого скота, 3395 голов лошадей (таблица 5).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Общая численность голов скота в сельском округе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Имеющееся поголовье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Айыртаускому сельскому округу,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и ТОО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</w:tbl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потребности в пастбищах по округу проведен согласно нормам нагрузки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исходя из природной зоны, в которой расположен округ и типа пастбищ, при норме нагрузки на голову КРС – 4,5 га/гол., МРС - 0,9 га/гол., лошадей – 5,4 га/гол., в соответствии с имеющимся поголовьем.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для удовлетворения нужд местного населения Айыртауского сельского округа по содержанию маточного (дойного) поголовья сельскохозяйственных животных потребность в пастбищах составляет 4720,5 га (таблица 6), при имеющихся пастбищных угодьях населенного пункта в размере 3197 га, дефицит пастбищ есть.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Расчет потребности пастбищ для дойных коров.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 цит,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</w:p>
        </w:tc>
      </w:tr>
    </w:tbl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земель населенных пунктов сельскохозяйственные угодья занимают 5890,9 га, в том числе 3197 га пастбищ для нужд населения.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местного населения Айыртауского сельского округа составляет: крупного рогатого скота 2203 голов, мелкого рогатого скота 3683 голов, лошадей 1229 голов (таблица 7).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7. Расчет потребности пастбищ для личного подворного скота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у населения по округу дополнительно требуются пастбища, дефицит есть.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земель сельскохозяйственного назначения округа числится 21965,2 га пастбищ, практически все земли сельскохозяйственного назначения находятся в пользовании и собственности физических лиц и негосударственных юридических лиц.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сельскохозяйственных формированиях округа - ТОО, крестьянских и фермерских хозяйствах составляет: крупного рогатого скота 2674 головы, мелкого рогатого скота 3908 голов, лошадей 2166 голов (таблица 8).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Расчет потребности пастбищ для сельскохозяйственных формирований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в сельскохозяйственных формированиях по округу пастбищ дополнительно требуется, дефицит есть.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47,111 тысяч гектар. 2203 голов КРС, 3683 голов МРС и 1229 голов лошадей выпасаются на общественных пастбищах, площадью 3197 тысяч гектаров, 2674 голов КРС, 3908 голов МРС и 2166 голов лошадей выпасается на пастбищах предоставленных в землепользование, площадью 8,8811 тысяч гектар.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9. Требуемые дополнительные пастбища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 на 2026-2030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/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Холмистая равнина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Ковыльно-типчаково-полынные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темно-каштановых маломощных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2Аб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Холмистая равнина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Вострецово-австрийскополынно-типчаковые на темно-каштановых маломощных суглинистыхпочвах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М-6б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Долина ручья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Волоснецово-злаково-осоковые на пойменных луговых темно-каштановых засоленны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долина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Злаково-болотницево-осоковые с разнотравьем на луговых темно-каштановых солонцеватых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8Б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Овсецово-ковыльно-разнотравные на темно-каштановых неполноразвитых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6Г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 склон сопки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 -полынные на темно-каштановых малоразвитых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11Е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Холмистая равнина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Типчаково-ковыльно-полынные с кустарником на темно-каштановых неполноразвитых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Холмистая равнина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 со спиреей на темно-каштановых среднемощных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26Ба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Холмистая равнина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Типчаково-полынно-волоснецовые на солонцах лугово-каштановых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32А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Долина ручья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Злаково-осоково-разнотравные на лугово-темно-каштановых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31Б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понижение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Ситниково-болотницево-злаковые на лугово-болотных засоленных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М-2г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Холмистая равнина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Типчаково-полынно-тырсовые на солонцах каштановых средних суглинистых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6Ба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Волнистая равнина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Типчаково-полынно-тырсовые на темно-каштановых солонцеватых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37Б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Долина ручья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Волоснецовые на лугово-темно-каштановых солонцеватых суглинистыхпочвах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6Ба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Волнистая равнина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Типчаково-полынно-тырсовые на темно-каштановых солонцеватых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8Б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 склон сопки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Овсецово-ковыльно-разнотравные со спиреей на темно-каштановых неполноразвитых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2А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 со спиреей на темно-каштановых среднемощных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2А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 со спиреей на темно-каштановых среднемощных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26Ба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Межсопочное понижение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Типчаково-полынно-волоснецовые на солонцах лугово-темно-каштановых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1Га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М-2г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 склон сопки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Типчаково-полынно-разнотравные на темно-каштановых малоразвитых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33Б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 долина ручья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 с ивой на луговых темно-каштановых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М-2г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Типчаково-полынно-тырсовые на темно-каштановых солонцеватых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</w:tbl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 иногда косимые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8,,9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 сбитые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 на 2026-2030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311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bookmarkStart w:name="z31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851220303416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МҰРАТХАН МҰРАТХАН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601223000309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СОЛТАНБАЙ МУРАТХАН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740410303304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 Нургул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750924302671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Бекжан Жанатович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571021302040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 Рахат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800919302515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Бекмухаметов Елан Алпысевич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520629400024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Касайынова Лаззат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560118300483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 Серикалий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710406350527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Айер Жеңісқан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491014401023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Кабиева Нурсипа Смагулова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780814050638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Укібай Тилеужан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750206399074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 Тлапхан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760203350813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Текен Берікбол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800605399114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Сіләмхан Есбол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430401400184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Кумарова Сара Досжановыа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630816399046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Құмарбай Жұман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691208300342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Айтураов Марат Тохтарханович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670620301770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Болатбек Касымбекович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550227301185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Бердыгожаев Абдулхамит Кабатаевич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620924400465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Дюсембаева Жамал Адиковна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590720300848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Кусайнов Мурат Такенович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640511300526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Ермеов Адылжан Амирханович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660518301131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Алибек Мубаракович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781208303465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Шарипкан Куаныш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811019302379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Мейрамхан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790917399077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Кализат Тұрысбек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740206450571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Ырысбек Бақытгүл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820607351332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Елес Тұрдыбек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791025300983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Тойымбаев Айдар Алпысбаев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620120404118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Шамша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790502302157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Ешенгазинов Ерлан Орынканович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810311000893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Әкеш 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540609399061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 Текен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700908302950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Қауан Беисенхан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831120400946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Жукенова Динара АККАЗЫЕВНА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570214401312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Бенкетова Наталья Павловна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720519350721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 Үйымбек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531103400663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Жангабулова Карлыгаш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620305302925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Шакеров Сайболат Сакенович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880720451542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Кадыкен Минур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990226000153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Қанатқан Мухамет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610511401456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Бердыгожаева Гульнур Шакаримовна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961015001082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Хамай Яхув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851001351693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 Ұлықбек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731225000960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Тоқсанбай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700715399101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Қабден Жігер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861207399065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Дәулетхан Немерхан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680315303235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Шегир Тәжи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571029400596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Жания Талаповна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790228399140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 Қайрат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591103450511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Ақат Бақытқан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830303302343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Кендебай Жанарбек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610101414250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Пазылов Салтанат Советханович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791111350471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Алмасбек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810420302920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Әділбек Мамаш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721021400965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Түякпаева АйжамалАйдаргазиновна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960611351481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Асембай Маралбек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860520000571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Құсманхан Жәнабіл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870918001086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Муратхан Есенкелди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670715301608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Камалитдинова Амина Мауытжановна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640120301856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Калелов Мауткан Рустемович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670715302319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Камалитдионов Ануарбек Мауытжанович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860705399066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 Мұрат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530911400049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Бикень Азымханович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670710302609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Солдатхан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821010302798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Авсемет Санахбай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590710450668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Куленова Алия Нурмухаметовна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750220302454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Касина Туулжаал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380607399036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Әлібай Пәйдолла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770205402762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Бекбосинова АйжанЗарыпханова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590705399062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Қабылқат 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851023399083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Өнерхан Қызырбек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840529302582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Жолдасбеков Мейірбек Назарбекович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790815350307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Оқан Бердіқан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920318350473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Қайырманов Қуат Сатыбалдыұлы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900818351624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Мақсұтқан Қанат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721024399052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Мейіржан Серік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790916399031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Әлкей Еркін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771030350418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Мутан Октябрь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860429302750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Ербол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630908302102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Федько Алекандр Григорьевич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661211300135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Ракишов Бахытжан Баяшевич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610322300167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Кисыков Нурлан Заканович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580710399117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Әзербай Жақсылық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701222399045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Абзал Әділет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841014302585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Коженжаров Данияр Каирдынович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600122300356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Сембаев Кадылбек Жиеншенович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890220402459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Авсемет Лаззат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581007399049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 Төлеу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680504399108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Сарбукат Жеңіс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770117303555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Келгенбай Мұхарбек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910730301473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 Нурмухан Әзімханұлы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701007300354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Кобыланды Сайлауович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610921300064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Айткужинов Агламбек Сулейменович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621113302335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Хыпшақбай Емшибай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790114350376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Жеңісқан Талғат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760917303126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Минан Өркен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700509304145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Тауекел Хуандаг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750509301467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Беркимбаев Болат Сеилханович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840701403620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 Айсулу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831016402570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Бердыгожаева Светлана Кайролдинона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620803403025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Медетбаева Тынышкул Айнадинова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740901399194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Тилеубай Ерлан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451205401133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Дорват Куза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640419301009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Таменов Болат Есимханович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690314300465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Кастаев Сайлаукан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540522301955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Орнхан Адилхан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700401303209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Зардыхан Хуанишхан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700330350641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Алпычбек Адалбек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720224302470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Ақмет Гүлирәт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850325301646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Кендебай Манарбек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861216301608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Толеуханов Адиль Қадырович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790805350322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Авсамет Альманат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550712301974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Хывшакбай Туркстан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790413400659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Коноплева Ольга Юрьевна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820716302189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Кемелбаев Еркасым Нуркасымович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670810302523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Орисхан Хабдал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540908401895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Курманбай Гафура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850711302503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Минан Улыхбек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800328403478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Кызайбекова Армангуль Бакытнуровна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630412300962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Алькенов Гайнолла Советович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491102400310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Нурзиля Сагилоллиновна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620408301075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Камзин Козыбек Адашович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761228350492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Давашы Бакыткелды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940114451650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Рухия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850312302782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Бердыгожаева Берик чакенович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600614302248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Акремхан Адлет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620704401823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Калелова Салима Сергеевна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790214300670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Тусупов Айдын Каримович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670520350676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Қайымхан Саябек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800107303023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Ордебай Хайрат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800707350621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Кәбет Мақсат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490831300692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Асылбек Дюсипекұлы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750120350689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Зейнел Қуанған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640908301186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Сембаев Бауржан Токанович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650804300095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Сатыбальдинов Болат Калданович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890624302815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Камелхан Жанатбек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810326302454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Ескендір Жанас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770604302811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Солтанхан Адылбек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820404302201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Солтанхан Алмасбек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610801303640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Кусайнов Тохтархан Талапович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430806400027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Халелова Надежда Димитриеевна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700617302017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Жексенов Жанарбек Сейткалиевич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670403302223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Жакашев Дулат Сабетбекович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720630400031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Солтанова Гульфайруз иКабетовна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800103399066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Манатхан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20919650174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Аскарбекова Аяулым Алмазовна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480207300142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Умаркалинов Саин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600101410642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Сабырбаева Гульбадат Каримовна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751204402466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Нургалиева Гульнара Анурабековга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590702302221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Акимбаев кенесары Ацмухаметович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750802302339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Камиев Кайрат Турсбекович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760823300983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Нуршаихов Ернур Касымханович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760616301094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Алтаев Ерлан Бакытканович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651006300515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Мурат Жанатович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700412301649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Сеиткалиев Марат Тойганбааевич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670102302336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Тилеуберлинов Дулатбек Лукбекович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830409301331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Ермекбаев Бақыт Оразкельдинович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610826301046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 Серикжан Акашович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880624401554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Айгужинова Индира Булатовна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600126301366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Ермекпаев ОРазкелды Нурсадыкович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710216301147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Мамаев Тимур Зыкырянович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650618300513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Бекбаев Серикбол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740919301315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Кайсенов Ринат 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500615302936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Бухай Сайлау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600124301533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Турабаев Багдаулет Нурмухаметович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640930401093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Камышова Рауфа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700620300700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Сарманов Ербол Кадылжанович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600429301105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Марат Тохтарович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681025301512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Баштыбаев Серик Серикбекович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680314300057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Қайрат Жанатович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611031300752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Шаихов Аскар Кабшович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621013400524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Кумарова Маруа Казкеновна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630228300417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Сеимбаев Адилбек Ерсаинович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570326401024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Айгужинова Кумисай Советовна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690414400049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Абишова Жанаргуль Онгарбаевна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690506300032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Жакупбаев Толеубек Мухамедказинович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650330400085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Терликбаев Акгуль Токановна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630120300112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Масуготов Серикхан Женисович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720318302392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Халым Армия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870319399102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Халим Жайдарман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641025300051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Тапалов Кабылманат Базылканович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900118301840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Тураров Дамир Ақылбекұлы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730619300844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Сартаев Қанат Төлеубаевич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790116302218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Айгужинов Нурбол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580420402124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Жайжатарова Шайзада Кенесовна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780219301634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Айдос Турарович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551225300426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Турар Агзамович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660101313017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Сакен Токанаевич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630122300699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Терликбаев Талгат Токатович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660921302367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Акылбек Турарович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640101407223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Айгужинова Шолпан Женисовна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640831300635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Таменов Ерлан Абенович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690822301702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Оразканов Ерлан Кадесович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620415301407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Уапев Болат Асетович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690306400130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Милькевич Валентина Антоновна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750106301684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Жайжатаров Руслан Ельнарович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520910301519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Гаури Ермурат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610124302197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Алтаев Кадырхан Калымбаевич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41240005552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"Каменское SP"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160740015341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"Бастау 41"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180340008803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"Нурали-Санияз"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190440016611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"Baybura"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310223300077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Тилеубердинов 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490207301172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Гладышев В. 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511108401338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Рагызбаев К.Н.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511202300939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Агзамов М.С.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520320301581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540221401741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Раева О.Б.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541207301018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Шаихов С.К.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550227301185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Бердыгожаев А.К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550310301868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560712301629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С.А.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561226300720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Сагитов Н. 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570225301326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Рагызбаев Ж. 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580917401267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Ш.С.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590121301394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Мурсалимов Е.М.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600117300041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Камалитдинов К.М.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610106401355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Михейлис З.А.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610113300051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 К. 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611227400982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Б.Р.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620120404118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Шамши, Кендебай Жанарбек, Талап Кулиза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640313301736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 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641007301240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Сембаев К.Ж.,Ахметов 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650316301107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Тусипов А.К.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680703300844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Ргызбаев А.Б.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691208300342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Айтуаров М. 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720411302269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Сейтказин Е. Х.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741102302959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Режебалиев И.М.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761110401736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Бейсханова Ш.М.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771030350418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Мутан Октябрь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790502302157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Ешенгазинов Е.О.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830303302343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Кендебай 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830405000411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Меллат 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830628300423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Бегалиев А. Ш.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860223301336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Бытиков Е. 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861207399065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Дәулетхан 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214"/>
    <w:bookmarkStart w:name="z31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5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636253200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Канайка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8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</w:tbl>
    <w:bookmarkStart w:name="z319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</w:p>
    <w:bookmarkEnd w:id="218"/>
    <w:bookmarkStart w:name="z32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Чтобы не допустить ухудшения кормового достоинства и снижения урожаев травостоя естественных и сеяных пастбищ при использовании сельскохозяйственных угодий необходимо соблюдать пастбищеобороты, что улучшит состояние кормовой базы.</w:t>
      </w:r>
    </w:p>
    <w:bookmarkEnd w:id="219"/>
    <w:bookmarkStart w:name="z32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Пастбищеоборотом называется такая система использования пастбищ и ухода за ними, при которой в определенном порядке (в течение сезона, через год или несколько лет) изменяются сроки и способы их использования. Для этого периодически чередуют выпас и сенокошение со сменой сроков пастьбы, предоставляют пастбищу отдых.</w:t>
      </w:r>
    </w:p>
    <w:bookmarkEnd w:id="220"/>
    <w:bookmarkStart w:name="z32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природно-климатических условий и сбитости пастбищ (что особенно актуально применительно к пастбищам, используемым населением), используется сменно-сезонный пастбищеоборот, который предусматривает трех-загонную схему с последовательной сменой загонов в течение сезонов года. При такой схеме пастбищеоборота каждый участок необходимо делить на загоны очередного стравливания: для начала, середины и конца сезона.</w:t>
      </w:r>
    </w:p>
    <w:bookmarkEnd w:id="221"/>
    <w:bookmarkStart w:name="z32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Пастбищеоборот необходимо применять при организации пастбищ для выпаса скота, учитывая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222"/>
    <w:bookmarkStart w:name="z32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Разработанный План по управлению пастбищами и их использованию по Айыртаускому сельскому округу Уланского района на 2026-2030 годы позволит обеспечить рациональное использование пастбищ, улучшить их состояние, предотвратить процесс деградации.</w:t>
      </w:r>
    </w:p>
    <w:bookmarkEnd w:id="2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