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fabc" w14:textId="166f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Азовскому сельскому округу Уланского района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2026 года № 306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Азовскому сельскому округу Уланского района на 2026-2030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2026 года № 306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Азовскому сельскому округу Уланского района на 2026-2030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Азовскому сельскому округу Уланского района на 2025-2030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Азовского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Азовский сельский округ расположен в северо-западной части Уланского района вдоль левого берега р. Иртыш и Шульбинского водохранилища,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Кызылсу, Карасу, Курык и множества других рек и ручьев.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Ново-Азовое находится в 67,5 км к северо-западу от районного центра поселка Касыма Кайсенова.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Азовский сельский округ занимает 54144,7 гектар площади, в том числе: пашни – 11143,0 гектар, пастбища – 36108,6 гектар, сенокосы – 1759,4 гектар.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44817 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–5134 гектар;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- 4194 гектар.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Азовского сельского округа представлены в таблице 1-5.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Азовского сельского округа Уланского района, тысяч гектаров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54,145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Азовое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Ново-Азовое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Беткудук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Багратион ВВГ"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41140005142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05-079-039-235, -234, 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"Шарапат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200540005971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05-079-039-039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Ферма Жаңа Азов"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230240000638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05-079-039-124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Воропай В.Г.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421005300047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05-079-039-171, -130, 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620114302709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05-079-039-025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Воропай А.В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661226300444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05-079-039-051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Г.А.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680402302100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05-079-039-153, 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"Азовое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750522301616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05-079-039-181, -040, -069, -127, -213, -079, 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18,152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Беткудук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Азовскому сельскому округу всего числится: 1107 головы крупного рогатого скота, в том числе 552 дойных коров, 1545 голов мелкого рогатого скота, 766 голов лошадей (таблица 5).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Азовскому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округу проведен согласно нормам нагрузки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4,5 га/гол., МРС - 0,9 га/гол., лошадей – 5.4 га/гол., в соответствии с имеющимся поголовьем.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Азовского сельского округа по содержанию маточного (дойного) поголовья сельскохозяйственных животных потребность в пастбищах составляет 1380 га (таблица 6), при имеющихся пастбищных угодьях населенного пункта в размере 4979 га, дефицита пастбищ нет.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4998 га, в том числе 4979 га пастбищ для нужд населения.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Азовского сельского округа составляет: крупного рогатого скота 1107 голов, мелкого рогатого скота 1545 голов, лошадей 766 голов (таблица 7).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Расчет потребности пастбищ для личного подворного скота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36108,6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2686 головы, мелкого рогатого скота 268 голов, лошадей 31 голов (таблица 8).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23,004 ысяч гектар. 1107 голов КРС, 1545 голов МРС и 766 голов лошадей выпасаются на общественных пастбищах, площадью 4,979 тысяч гектаров, 2686 голов КРС, 268 голов МРС и 31 голов лошадей выпасается на пастбищах предоставленных в землепользование, площадью 18,152 тысяч гектар.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Перейно-осоково-тростниково-солодковые на пойменных луговых темно-каштановых остепненных суглинистых почвах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Осоковые на темно-каштановых карбонатных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1Вв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Австрийскополынно-типчаково-осоковые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Злаково-полынно-разнотравные на луговых темно-каштановых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Волнисто-холмистая равнина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2Б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Ковыльно-типчаовые с полынью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Тырсово-типчаково-полынные со спиреей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Типчаково-разнотравно-тырсовые со спиреей на темно-каштановых неполноразвитыз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Тырсово-типчаково-полынно-разнотравные соспиреей на темно-каштановых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2Ав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Полынно-типчаково-острецевые на темно-каштановых маломощных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1Вв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Австрийскополынно-острецевые на темно-каштановых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2Ав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Полынно-типчаково-острецевые на темно-каштановых маломощных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 иногда косимые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4,011,5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Азовскому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20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21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711125399268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АЙДАРҚАН СЕРІК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901114399119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 МЕЙІРБЕК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500510303399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АУЫЛБЕК САГАТ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661001350813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АХЫМАН ҚАЛЫМ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780119399136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БИДОЛЛА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601007350677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ӘСЕЙІП КӨШЕРХАН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830707300739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ГУБИН ЕВГЕНИЙ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790701350298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ӘШІРӘП РИЗА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680814402187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БАЙБУСИНОВа Гульхан Турсынхановна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710926399081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БЕЛЕЦКАЯ ЕЛЕНА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731103499032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БИДАХМЕТ ЗАЙРА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620511401259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БИКАРИНОВА КУЛЬЗИПА КАНАПЬЯНОВНА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880211300891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БУРКУСТАЕВ ЖАЛГАС САЙЛАУБЕКОВИЧ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750801399079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ДҮНГЕНБАЙ АЛТАЙҚАН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620409350514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ЕДІЛҚАЗЫ КИІКБАЙ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590914301989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ЕРЖЕБАЕВ СЕРЫККАН КАРЫМОВИЧ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800110399103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ЖАНСОЛТАН ҚАСЕЙІН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860807351515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ЖАНСОЛТАН ҚҰСАЙЫН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770110350698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ЖАНЫМХАН САУЛЕТХАН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740630301116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САМАТ КАНАШЕВИЧ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580224301431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ЗАХАРЬЯНОВ ГАБДУЛ-АШИМ ЖУМАГАЗИНОВИЧ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530529401090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РАБИГА ГАЗИСОВНА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640315300075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ИГИМБАЕВ АСЕМСУ НУРСАПАНҮЛЫ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690101303699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ЕРГАЛИ ТОКЕНОВИЧ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641119302039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КАЙНАЗАРОВ БУЛАТ ДАУКЕШЕВИЧ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810212350906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 АРГЫМБЕК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710807300342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СЕРИК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581216402059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КУРМАНБАЕВА САГАТ ЗАГАИЛОВНА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771004000659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ҚАБДЫЛ БҰЛБҰЛҚАН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750101352324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ҚАБЫШ АСАН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660410350834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ҚАБЫШ ЖІГЕР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870603001087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ҚАЛИАСҚАР МҰРАТХАН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930306451018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ҚАЛЫМ ГҮЛШАТ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890601000834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ҚИЗАТ ТОҚТАРБЕК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620604399100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ҚҰМАРҚАН МҰҚАН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451020499049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 ҚАЙША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931124351421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 ТІЛЕК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560605350506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МАКЫМЕТ НУРМУХАМЕТ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651015350729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МАСҰҒҰТ ГІМІШ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621118302088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МАНЫКИН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621105402491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МУКАЕВА РОЗА УСИЕВНА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740320303216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 ҚАЛИ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540215302215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НУРТАЗОВ БУЛБУЛКАН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510414301312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НУРТАЗОВ НУРЛЫКАН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940710450912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МАҚПАЛ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900530351619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НҰРЛАНБЕК ҚАЗИДАН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890210399113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ОЗАТ ӘДІЛБЕК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590305302967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900407399065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САЙЛАНБЕК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850220351453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ЖАРҚЫНБЕК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820613401950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ПАЛЬЧЕНКОВА ЕЛЕНА КОНСТАНТИНОВНА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860214300418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ПАЛЬЧЕНКОВ НИКОЛАЙ 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781016302829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 ВАЛЕРИЙ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670121302449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500910350444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РАХАЙ ӘШІРӘП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560301404823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БАЯН ТОКТАРОВНА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551004400420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САГАНДЫКОВА АЙГАНЫМ ТЮЛЮГЕНОВНА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650914301527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АМАНТАЙ САНАКБЕКОВИЧ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891120399127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ЕСБОЛ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751229301834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СИЛЕУБАЕВ МУРАТ ТОКТАРКАНОВИЧ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530701303283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ВЛАДИМИР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861103303164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ТӨЛЕУХАН КЕНЖЕХАН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640102301233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ТЮЛЮМБАЕВ ВЛАДИМИР ТУРГАЕВИЧ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560417401805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ТЮЛЮПБЕРГЕНЕВА КУЛЬЗИПА ТЕМИРХАНОВНА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730328302011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ФЕДЕНҢВ ВИТАЛИЙ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660911350607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ШАМАРҚАН МӘЛЕН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810510351105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 МИХАИЛ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660707301375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АПСАЛЫКОВ ТОЛЮГАЛИ МУРЗАГАЛИЕВИЧ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550127402265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ГОРДЕЕВА НАДЕЖДА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760109402974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ЖИТИНА ОКСАНА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650401300887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ЕРЖАН ТОКЕНОВИЧ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500201401268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620312301925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МУХОМЕДЖАНОВ ДУЛАТ АНДРЕШОВИЧ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590618301059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САЙБАЛАТ САПАРБЕКОВИЧ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370621401264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ОШАНОВА МАРЬЯ УРАНБЕКОВНА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410105301936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ТОКТЫБАЕВ САЙЛАУГАЛИ КУСМАНОВИЧ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630713302390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МУРАТ АГЗАМБЕКОВИЧ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710914301888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КУТЕПОВ СЕРГЕЙ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590119302024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ЯКОВ НИКИТОВИЧ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581108302411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НИКОЛАЙ ЕФИМОВИЧ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750214402209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БЕЛЕЦКИЙ ВЛАДИМИР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631007302236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КАПОРИН ЕВГЕНИЙ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540723300469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 АНАТОЛИЙ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730626402088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СИЛЕУБАЕВА ЖАННЕТТА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780417302034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ТЕМИРЖАН КАМАЛОВИЧ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641010302244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ЧЕРКАСОВ ЕВГЕНИЙ ГЕОРГИЕВИЧ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610622402230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САМОХВАЛОВА ТАТЬЯНА ФЕДОРОВНА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41140005142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Багратион ВВГ"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200540005971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"Шарапат 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230240000638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Ферма Жаңа Азов"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421005300047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Воропай В.Г.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620114302709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661226300444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Воропай А.В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680402302100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Г.А.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750522301616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"Азовое 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48"/>
    <w:bookmarkStart w:name="z21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Азовое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Ново-Азовое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Беткудук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21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155"/>
    <w:bookmarkStart w:name="z22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156"/>
    <w:bookmarkStart w:name="z22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157"/>
    <w:bookmarkStart w:name="z22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158"/>
    <w:bookmarkStart w:name="z22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59"/>
    <w:bookmarkStart w:name="z22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Азовскому сельскому округу Уланского района на 2026-2030 годы позволит обеспечить рациональное использование пастбищ, улучшить их состояние, предотвратить процесс деградации.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