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81aa" w14:textId="0148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"JAYSON Kazakhstan Mining"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10 июня 2026 года № 191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Земельного Кодекса Республики Казахстан,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директора товарищества с ограниченной отвественностью "JAYSON Kazakhstan Mining" от 1 мая 2026 года, акимат Уланского района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 на земли запаса учетного квартала 05-079-009 площадью 106,24 гектара до 4 февраля 2032 года, без изъятия земельного участка у собственников для проведения операций по разведке твердых полезных ископаемых товариществу с ограниченной ответственностью "JAYSON Kazakhstan Mining".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Товариществу с ограниченной ответственностью "JAYSON Kazakhstan Mining" определить сроки и место проведения работ, обязанности по рекультивации земель и иные условия, определенные в договорах об установлении частного сервитута с землепользователями, в соответствии с законодательством.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"Отдел земельных отношений и сельского хозяйства Уланского района":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направить настоящее постановление на официальное опубликование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разместить настоящее постановление на интернет-ресурсе акимата Уланского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Контроль за исполнением настоящего постановления возложить на заместителя акима района Р. Садуакасова.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