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ea1e" w14:textId="a2ee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 Казахстанской области от 18 декабря 2025 года № 35/2-VIII "О бюджете Тарбагатайского района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31 июля 2026 года № 42/2-VІІІ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2026-2028 годы" от 18 декабря 2025 года № 35/2-VIII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5 834 007,0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2 290 683,0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24 260,0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3 515 064,0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6 420 550,3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148 888,0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214 088,0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65 200,0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- 735 431,3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735 431,3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750 120,0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65 200,0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50 511,3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2026 года №42/2-VIII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35/2-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6 420 550,3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сфере транспорта 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(город регионального значения) департамент жилищного и коммунального хозяйства, пассажирского транспорта, автомобильных дорог, строительства, архитектуры и городского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сельских (городских), пригородных и междугородних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-735 431,3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