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976d" w14:textId="2dc9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(черты) села Акжар Акжарского сельского округа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Тарбагатайского района Восточно-Казахстанской области от 13 мая 2026 года № 136 и решение Тарбагатайского районного маслихата Восточно-Казахстанской области от 15 мая 2026 года № 38/4-VIII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Тарбагатайского района Восточно-Казахстанской области ПОСТАНОВЛЯЕТ и Тарбагатайский районный маслихат Восточно-Казахстанской области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границу (черту) села Акжар Акжарского сельского округа Тарбагатайского района общей площадью 5130,6763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курирующего заместителя акима Тарбагатайского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Тарбагатайского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Жоргекбаев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38/4-VIII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земель села Акжар Тарбагатайского района  Восточно-Казахстанской области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