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12fc6" w14:textId="2d12f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Курчумского района от 4 марта 2024 года № 19/8-VIII "Об утверждении Правил оказания социальной помощи, установления размеров и определения перечня отдельных категорий нуждающихся граждан"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Курчумского районного маслихата Восточно-Казахстанской области от 30 сентября 2026 года № 59/7-VIII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 пунктом 2-3 статьи 6 Закона Республики Казахстан "О местном государственном управлении и самоуправлении в Республике Казахстан", Курчумский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изменения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Курчумского района от 4 марта 2024 года № 19/8-VIII "Об утверждении Правил оказания социальной помощи, установления размеров и определения перечня отдельных категорий нуждающихся граждан",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Курчумского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Бахтияров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Курчумского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30 сентября 2026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59/7-VІII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Курчумского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04 марта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19/8-VIІI</w:t>
            </w:r>
          </w:p>
        </w:tc>
      </w:tr>
    </w:tbl>
    <w:bookmarkStart w:name="z5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внесении изменений в решение маслихата Курчумского района от 4 марта 2024 года № 19/8-VIII "Об утверждении Правил оказания социальной помощи, установления размеров и определения перечня отдельных категорий нуждающихся граждан"</w:t>
      </w:r>
    </w:p>
    <w:bookmarkEnd w:id="1"/>
    <w:bookmarkStart w:name="z6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размеров и определения перечня отдельных категорий нуждающихся граждан (далее - Правила) разработаны в соответствии с  постановлением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Курчумского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 исполнительным органом Курчумского района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государственное учреждение "Отдел занятости и социальных программ Курчумского района", финансируемое за счет местного бюджета, осуществляющее оказание социальной помощи;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 Республики Казахстан;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 праздничные дни – дни национальных и государственных праздников Республики Казахстан;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социальной поддержки, предусмотренные  пунктом 4 статьи 71, пунктом 3 статьи 170, пунктом 3 статьи 229 Социального кодекса Республики Казахстан, подпунктом 2)  пункта 1 статьи 10, подпунктом 2) пункта 1 статьи 11, подпунктом 2) пункта 1 статьи 12, подпунктом 2) статьи 13, статьей 17 Закона Республики Казахстан "О ветеранах", оказываются в порядке, определенном настоящими Правилами.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Правила распространяются на лиц, зарегистрированных по постоянному месту жительства на территории Курчумского района.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 Участковые и специальные комиссии осуществляют свою деятельность на основании положений, утверждаемых акиматом Восточно-Казахстанской области.</w:t>
      </w:r>
    </w:p>
    <w:bookmarkStart w:name="z28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Социальная помощь к праздничным дням и памятным датам оказывается периодически (один раз в год) в виде денежных выплат.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к праздничным дням и памятным датам оказывается следующим категориям граждан: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вывода ограниченного контингента советских войск из Демократической Республики Афганистан – 15 февраля: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– 150 000 тенге;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 - 150 000 тенге;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 - 150 000 тенге;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 - 150 000 тенге;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- 150 000 тенге;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- 150 000 тенге;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- 150 000 тенге;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Международный женский день – 8 марта: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матерям, награжденным подвесками "Алтын Алқа", "Күміс Алқа" или получившим ранее звание "Мать-героиня", награжденным орденами "Материнская слава" I и II степени – 15 000 тенге;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многодетным семьям, имеющим четырех и более совместно проживающих несовершеннолетних детей, в том числе детей, обучающихся по очной форме обучения в организациях (но не более чем до достижения двадцатитрехлетнего возраста) - 15 000 тенге;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защитника Отечества - 7 мая: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- в размере 150 000 (сто пятьдесят тысяч) тенге;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- в размере 150 000 (сто пятьдесят тысяч) тенге;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- в размере 150 000 (сто пятьдесят тысяч) тенге;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– в размере 150 000 (сто пятьдесят тысяч) тенге;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из числа участников ликвидации последствий катастрофы на Чернобыльской атомной электростанции в 1988-1989 годах, эвакуированные (самостоятельно выехавших) из зон отчуждения и отселения в Республику Казахстан, включая детей, которые на день эвакуации находились во внутриутробном состоянии - в размере в размере 150 000 (сто пятьдесят тысяч) тенге;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- в размере 70 000 (семьдесят тысяч) тенге;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принимавшим участие в качестве миротворцев в международной миротворческой операции в Ираке (2003–2008 гг.) - 150 000 тенге;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(умерших) при прохождении воинской службы в мирное время - в размере 15 000 (пятнадцать тысяч) тенге;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День Победы – 9 мая: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– 5 000 000 тенге;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- 5 000 000 тенге;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проходившим в период Великой Отечественной войны службу в городах, участие в обороне которых засчитывалось до 1 января 1998 года в выслугу лет для назначения пенсии на льготных условиях - 130 000 тенге;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 вольнонаемного состава Советской Армии, Военно-Морского Флота, войск и органов внутренних дел и государственной безопасности бывшего Союза ССР, занимавшим штатные должности в воинских частях, штабах, учреждениях, входившим в состав действующей армии в период Великой Отечественной войны - 130 000 тенге;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которые в период Великой Отечественной войны находились в составе частей, штабов и учреждений, входивших в состав действующей армии и флота, в качестве сыновей (воспитанников) полков и юнг - 130 000 тенге;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отрядов, подпольных групп и других антифашистских формирований - 130 000 тенге;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 специальных формирований Народного комиссариата путей сообщения, Народного комиссариата связи, плавающего состава промысловых и транспортных судов и летно-подъемного состава авиации, которые в период Великой Отечественной войны были переведены на положение военнослужащих - 130 000 тенге;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работавшим в период блокады в городе Ленинграде на предприятиях, в учреждениях и организациях города и награжденным медалью "За оборону Ленинграда" или знаком "Житель блокадного Ленинграда" - 130 000 тенге;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- 130 000 тенге;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- 130 000 тенге;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- 130 000 тенге;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проработавшим (прослужившим) не менее шести месяцев с 22 июня 1941 года по 9 мая 1945 года и ненагражденным орденами и медалями бывшего Союза ССР за самоотверженный труд и безупречную воинскую службу в тылу в годы Великой Отечественной войны - 80 000 тенге;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День памяти жертв политических репрессий и голода – 31 мая: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признанным жертвами политических репрессий или пострадавшими от политических репрессий, имеющим инвалидность или являющимся пенсионерами – 13 000 тенге;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День закрытия Семипалатинского ядерного полигона – 29 августа: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 с инвалидностью в возрасте до 18 лет (одному из родителей или иным законным представителям детей с инвалидностью) - 15 000 тенге;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День Независимости – 16 декабря: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подвергшимся репрессиям за участие в событиях 17-18 декабря 1986 года в Казахстане, за исключением лиц, осужденных за совершение умышленных убийств и посягательство на жизнь работника милиции, народного дружинника в этих событиях, в отношении которых сохраняется действующий порядок пересмотра уголовных дел - в размере 200000 (двести тысяч) тенге.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Основаниями для отнесения граждан к категории нуждающихся являются: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 представительным органом в кратном отношении к прожиточному минимуму.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Единовременная социальная помощь в денежной форме оказывается следующим категориям получателей: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 учетом среднедушевого дохода: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социально значимое заболевания - 20 месячных расчетных показателя;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 (семьям), имеющим среднедушевой доход, не превышающий порог, установленный местными представительными органами, - до 100 месячных расчетных показателей.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 учета среднедушевого дохода: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стихийного бедствия - 100 месячных расчетных показателя;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причинения ущерба гражданину (семье) либо его недвижимому имуществу вследствие пожара - 100 месячных расчетных показателя.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данным основаниям составляют в течение трех месяцев со дня наступления события.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лицам, сопровождающим лицо с инвалидностью первой группы на санаторно-курортное лечение, имеет право на возмещение местными исполнительными органами стоимости пребывания в санаторно-курортной организации, 1 раз в год в размере семидесяти процентов от гарантированной суммы на соответствующий период, предоставляемой в качестве возмещения стоимости санаторно-курортного лечения, определяемой уполномоченным государственным органом (за исключением лиц с инвалидностью, получивших трудовое увечье или профессиональное заболевание по вине работодателя).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выплачивается при представлении следующего документа: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проживания в санаторно-курортной организации.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обращения по данному основанию составляют в течение двух месяцев со дня наступления событий.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Социальная помощь в денежной форме оказывается периодически (ежемесячно) без учета среднедушевого дохода: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законным представителям детей, инфицированных вирусом иммунодефицита человека (ВИЧ) и состоящих на диспансерном учете, в двукратном размере величины прожиточного минимума;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страдающим туберкулезным заболеванием и находящимся на амбулаторном этапе лечения согласно предоставленного списка Коммунального государственного предприятия на праве хозяйственного ведения "Районная больница Курчумского района" Управления здравоохранения Восточно-Казахстанской области – 7 (семь) месячных расчетных показателя.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Порог среднедушевого дохода для назначения помощи по основаниям, предусмотренным подпунктом 1) пункта 10 настоящих Правил, устанавливается в размере двукратной величины прожиточного минимума.</w:t>
      </w:r>
    </w:p>
    <w:bookmarkEnd w:id="83"/>
    <w:bookmarkStart w:name="z94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84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Перечень видов помощи по основаниям,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для оказания социальной помощи и (или) проведения обследования материально-бытового положения лица (семьи) утверждается местным представительным органом.</w:t>
      </w:r>
    </w:p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Специальные комиссии при вынесении заключения о необходимости оказания социальной помощи руководствуются перечнем оснований для отнесения граждан к категории нуждающихся, утвержденным местным представительным органом.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форме, согласно приложению 1 к Типовым правилам, или электронно на портал с заявлением по форме согласно приложению 1-1  к Типовым правилам.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bookmarkStart w:name="z9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86"/>
    <w:bookmarkStart w:name="z10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87"/>
    <w:bookmarkStart w:name="z10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91"/>
    <w:bookmarkStart w:name="z10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заболевания.</w:t>
      </w:r>
    </w:p>
    <w:bookmarkEnd w:id="92"/>
    <w:bookmarkStart w:name="z10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 приложению 1-3 к Типовым правилам.</w:t>
      </w:r>
    </w:p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Финансирование расходов на предоставление социальной помощи осуществляется в пределах средств, предусмотренных местным бюджетом на текущий финансовый год.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97"/>
    <w:bookmarkStart w:name="z11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End w:id="99"/>
    <w:bookmarkStart w:name="z11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Отказ в оказании социальной помощи осуществляется в случаях:</w:t>
      </w:r>
    </w:p>
    <w:bookmarkEnd w:id="100"/>
    <w:bookmarkStart w:name="z11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101"/>
    <w:bookmarkStart w:name="z11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02"/>
    <w:bookmarkStart w:name="z11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 установленного местными представительными органам порога для оказания социальной помощи;</w:t>
      </w:r>
    </w:p>
    <w:bookmarkEnd w:id="103"/>
    <w:bookmarkStart w:name="z11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04"/>
    <w:bookmarkStart w:name="z11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Социальная помощь прекращается в случаях:</w:t>
      </w:r>
    </w:p>
    <w:bookmarkEnd w:id="105"/>
    <w:bookmarkStart w:name="z12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06"/>
    <w:bookmarkStart w:name="z12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соответствующей административно-территориальной единицы;</w:t>
      </w:r>
    </w:p>
    <w:bookmarkEnd w:id="107"/>
    <w:bookmarkStart w:name="z12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108"/>
    <w:bookmarkStart w:name="z12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109"/>
    <w:bookmarkStart w:name="z12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3) настоящего пункта не распространяется на выплату социальной помощи, назначенной по основаниям,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Start w:name="z12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bookmarkEnd w:id="111"/>
    <w:bookmarkStart w:name="z12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112"/>
    <w:bookmarkStart w:name="z12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порядке или в судебном порядке.</w:t>
      </w:r>
    </w:p>
    <w:bookmarkEnd w:id="113"/>
    <w:bookmarkStart w:name="z12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14"/>
    <w:bookmarkStart w:name="z13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15"/>
    <w:bookmarkStart w:name="z13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116"/>
    <w:bookmarkStart w:name="z1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числа месяца, предшествующего месяцу выплаты.</w:t>
      </w:r>
    </w:p>
    <w:bookmarkEnd w:id="117"/>
    <w:bookmarkStart w:name="z13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118"/>
    <w:bookmarkStart w:name="z13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bookmarkEnd w:id="119"/>
    <w:bookmarkStart w:name="z13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bookmarkEnd w:id="12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