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3d57" w14:textId="d963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48/6-VIІI "О бюджете Куйганского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21 июля 2026 года № 56/6-VIII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2026-2028 годы" от 18 декабря 2025 года № 48/6-VІII следующие изменения: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Куйганского сельского округа Курчумского района на 2026-2028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2026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- 117484,0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- 9192,0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- 168,0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- 108124,0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- 118521,7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- 1037,7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- 1037,7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- 1037,7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- 1037,7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Курчумского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июля 2026 года № 56/6-VIІI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Курчумского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декабря 2025 года № 48/6-VІII</w:t>
      </w:r>
    </w:p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комунальной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48484,0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118521.7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"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</w:p>
                <w:bookmarkEnd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