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c82" w14:textId="f70a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48/6-VIІI "О бюджете Куйганского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апреля 2026 года № 53/6-VIII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2026-2028 годы" от 18 декабря 2025 года № 48/6-VІII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Куйганского сельского округа Курчумского района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- 121690,0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- 130506,7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- 1037,7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- 1037,7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- 1037,7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- 1037,7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комунальной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