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6c67" w14:textId="e086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48/5-VIІI "О бюджете Калгутинского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апреля 2026 года № 53/5-VIII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Калгутинского сельского округа на 2026-2028 годы" от 18 декабря 2025 года № 48/5-VІII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Калгутинского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- 118499,0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- 62020,0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- 118854,4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- 355,4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