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62061" w14:textId="70620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18 декабря 2025 года № 48/6-VIІI "О бюджете Куйганского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11 февраля 2026 года № 50/6-VIII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Курчумский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 бюджете Куйганского сельского округа на 2026-2028 годы" от 18 декабря 2025 года № 48/6-VІII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"1. Утвердить бюджет Куйганского сельского округа Курчумского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- 135469,0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- 7692,0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неналоговые поступления - 168,0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- 123484,0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затраты - 137506,7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3) чистое бюджетное кредитование - 0,0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бюджетные кредиты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погашение бюджетных кредитов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- 0,0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приобретение финансовых активов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поступления от продажи финансовых активов государства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5) дефицит (профицит) бюджета - - 1037,7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6) финансирование дефицита (использование профицита) бюджета - 1037,7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поступление займов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погашение займов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используемые остатки бюджетных средств - 1037,7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остатки бюджетных средств - 1037,7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2026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февраля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50/6-VIІI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48/6-VІII</w:t>
            </w:r>
          </w:p>
        </w:tc>
      </w:tr>
    </w:tbl>
    <w:bookmarkStart w:name="z3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Куйганского сельского округа Курчумского района на 2026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(тысяч тенге)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135469.0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Индивидуальный подоходный налог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налоговое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имущество, находящегося в комунальной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коммунальной собственности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127609,0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127609,0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 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127609,0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79125,0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48484,0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3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(тысяч тенге)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137506,7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селах, поселках,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1037,7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1037,7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1037,7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1037,7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