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e789c" w14:textId="a2e78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18 декабря 2025 года № 47/4-VIІI "О бюджете Курчумского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11 февраля 2026 года № 49/2-VIII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Курчумский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"О бюджете Курчумского района на 2026-2028 годы" от 18 декабря 2025 года № 47/4-VІІI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"1. Утвердить районный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- 4348745,0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- 1531043,0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- 28367,0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- 3760,0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- 2785575,0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затраты - 4483348,4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- 114018,0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- 205438,0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- 91420,0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- - 248621,4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6)финансирование дефицита (использование профицита) бюджета - 248621,4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займов - 205438,0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- 91420,0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- 134603,4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2026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февраля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49/2-VІII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47/4-VIІI</w:t>
            </w:r>
          </w:p>
        </w:tc>
      </w:tr>
    </w:tbl>
    <w:bookmarkStart w:name="z3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(тысяч тенге)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4348745,0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1531043,0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708715,0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688983,0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654122,0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654122,0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129375,0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79046,0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2785575,0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2785575,0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2785575,0</w:t>
            </w:r>
          </w:p>
          <w:p>
            <w:pPr>
              <w:spacing w:after="20"/>
              <w:ind w:left="20"/>
              <w:jc w:val="both"/>
            </w:pPr>
          </w:p>
        </w:tc>
      </w:tr>
    </w:tbl>
    <w:bookmarkStart w:name="z3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(тысяч тенге)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4483348,4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1152462,0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425402,0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63977,0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359725,0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329071,0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нижестоящим бюджетам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722715,0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102262,0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102262,0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106326,0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105626,0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514127,0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117322,0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нижестоящим бюджетам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396805,0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50553,0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уголовно-исполнительская деятельность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681962,0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531716,0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531716,0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66855,0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с инвалидностью, воспитывающихся и обучающихся на дому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186519,0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лиц с инвалидностью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113185,0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специалистами жестового языка, индивидуальных помощников в соответствии с индивидуальной программой реабилитации лица с инвалидностью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88253,0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88253,0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занятости и реализации социальных программ для населения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83740,0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жилищных сертификатов как социальная помощь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598915,9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84277,0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84277,0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 коммунального жилищного фонда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494638,9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494638,9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121941,9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305697,0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791752,0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443957,0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443957,0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443957,0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127834,0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105834,0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104953,0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166856,0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122687,0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56470,0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66217,0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191201,1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5997,1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5997,1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5997,1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132368,0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132368,0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132368,0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233612,0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225612,0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225612,0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225612,0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180501,0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180501,0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134227,0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социальной и инженерной инфраструктуры в сельских населенных пунктах в рамках проекта "Ауыл-Ел бесігі"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134227,0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504928,4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504928,4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504928,4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целевые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6864,4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Субенции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454949,0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114018,0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205438,0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205438,0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205438,0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205438,0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205438,0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91420,0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91420,0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91420,0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91420,0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-248621,4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248621,4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205438,0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205438,0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205438,0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91420,0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91420,0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91420,0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91420,0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134603,4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134603,4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134603,4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134603,4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