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52f2b" w14:textId="ba52f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по управлению пастбищами и их использованию по Катон-Карагайскому району Восточно-Казахстанской области на 2026-2030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Катон-Карагайского районного маслихата Восточно-Казахстанской области от 26 мая 2026 года № 36/393-VIII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15)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пастбищах",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29 июля 2024 года № 263 "Об утверждении типового плана по управлению пастбищами и их использованию" Катон-Карагайский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управлению пастбищами и их использованию по Катон-Карагайскому району на 2026-2030 годы, в соответствии с административно-территориальным делением,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дней,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Катон-Карагайского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Болаев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Катон-Карагайского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мая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36/393-VIII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по управлению пастбищами и их использованию по Катон-Карагайскому району на 2026-2030 годы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План по управлению пастбищами и их использованию по Катон-Карагайскому району на 2026-2030 годы (далее – План) разработан в соответствии с Законом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Законом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пастбищах</w:t>
      </w:r>
      <w:r>
        <w:rPr>
          <w:rFonts w:ascii="Times New Roman"/>
          <w:b w:val="false"/>
          <w:i w:val="false"/>
          <w:color w:val="000000"/>
          <w:sz w:val="28"/>
        </w:rPr>
        <w:t>", приказом Заместителя Премьер-Министра Республики Казахстан - Министра сельского хозяйства Республики Казахстан от 24 апреля 2017 года № 173 "Об утверждении Правил рационального использования пастбищ", приказом Министра сельского хозяйства Республики Казахстан от 14 апреля 2015 года № 3-3/332 "Об утверждении предельно допустимой нормы нагрузки на общую площадь пастбищ", приказом Министра сельского хозяйства Республики Казахстан от 29 июля 2024 года № 263 "Об утверждении типового плана по управлению пастбищами и их использованию".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принимается в целях рационального использования пастбищ, устойчивого обеспечения потребности в кормах и предотвращения процессов деградации пастбищ.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разработке Плана учитывались требования пункта 3 приказа Министра сельского хозяйства Республики Казахстан от 29 июля 2024 года № 263 "Об утверждении типового плана по управлению пастбищами и их использованию", с учетом данных земельного баланса и информационной системы государственного земельного кадастра, сведений о состоянии геоботанического обследования пастбищ, сведений о ветеринарно-санитарных объектах, данных о численности поголовья сельскохозяйственных животных с указанием их владельцев - пастбищепользователей, физических и (или) юридических лиц, данных о количестве гуртов, отар, табунов, сформированных по видам и половозрастным группам сельскохозяйственных животных, сведений о формировании поголовья сельскохозяйственных животных для выпаса на отгонных пастбищах, особенностей выпаса сельскохозяйственных животных на культурных и аридных пастбищах, сведений о сервитутах для прогона скота и иных данных, предоставленных государственными органами, физическими и (или) юридическими лицами.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разработан в соответствии с административно-территориальным делением, в Катон-Карагайском районе числится 7 административно-территориальных единиц: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Аккайнарский сельский округ - приложения 1-1.12;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Аксуский сельский округ - приложения 2-2.12;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Белкарагайский сельский округ - приложения 3-3.12;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Жамбыльский сельский округ - приложения 4-4.12;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Катон-Карагайский сельский округ - приложения 5-5.12;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Коробихинский сельский округ - приложения 6-6.12;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Урыльский сельский округ - приложения 7-7.12;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содержит: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схема (карта) расположения пастбищ на территории административно-территориальных единиц в разрезе категорий земель, сведения об их собственниках и землепользователях на основании правоустанавливающих и идентификационных документов на земельный участок;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схема (карта) с обозначением пастбищ, предназначенных для нужд населения по выпасу сельскохозяйственных животных личного подворья, в том числе общественных пастбищ;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схема (карта) с обозначением рекомендуемых схем пастбищеоборотов;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схема (карта) с обозначением сервитутов для прогона сельскохозяйственных животных, скотопрогонных трасс и скотомогильников (биометрических ям);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схема (карта) с обозначением пастбищ, которые могут быть предоставлены в землепользование пастбищепользователям.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схема (карта) с обозначением пастбищ, подлежащих резервированию в целях удовлетворения нужд населения по выпасу сельскохозяйственных животных личного подворья;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схема доступа к водоисточникам (озерам, рекам, прудам, копаням, оросительным или обводнительным каналам, трубчатым или шахтным колодцам), составленная согласно норме потребления воды;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принят с учетом данных земельного баланса и информационной системы государственного земельного кадастра, сведений о состоянии геоботанического обследования пастбищ, сведений о ветеринарно-санитарных объектах, данных о численности поголовья сельскохозяйственных животных с указанием их владельцев – пастбищепользователей, физических и (или) юридических лиц, данных о количестве гуртов, отар, табунов, сформированных по видам и половозрастным группам сельскохозяйственных животных, сведений о формировании поголовья сельскохозяйственных животных для выпаса на отгонных пастбищах, особенностей выпаса сельскохозяйственных животных на культурных и аридных пастбищах, сведений о сервитутах для прогона скота и иных данных, предоставленных государственными органами, физическими и (или) юридическими лицами.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Катон-Карагайскому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2026-2030 годы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по управлению пастбищами и их использованию  по Аккайнарскому сельскому округу Катон-Карагайского района на 2026-2030 годы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по управлению пастбищами и их использованию по Аккайнарскому сельскому округу Катон-Карагайского района на 2026-2030 годы разработан в соответствии с Законом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Законом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пастбищах</w:t>
      </w:r>
      <w:r>
        <w:rPr>
          <w:rFonts w:ascii="Times New Roman"/>
          <w:b w:val="false"/>
          <w:i w:val="false"/>
          <w:color w:val="000000"/>
          <w:sz w:val="28"/>
        </w:rPr>
        <w:t>", приказом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Заместителя Премьер-Министра Республики Казахстан - Министра сельского хозяйства Республики Казахстан от 24 апреля 2017 года № 173 "Об утверждении Правил рационального использования пастбищ" (зарегистрирован в Реестре государственной регистрации нормативных правовых актов № 15090), приказом Министра сельского хозяйства Республики Казахстан от 14 апреля 2015 года № 3-3/332 "Об утверждении предельно допустимой нормы нагрузки на общую площадь пастбищ" (зарегистрирован в Реестре государственной регистрации нормативных правовых актов № 11064), приказом Министра сельского хозяйства Республики Казахстан от 29 июля 2024 года № 263 "Об утверждении типового плана по управлению пастбищами и их использованию" (зарегистрирован в Министерстве юстиции Республики Казахстан 29 июля 2024 года № 34831).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содержит: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схема (карта) расположения пастбищ на территории Аккайнарского сельского округа в разрезе категорий земель, сведения об их собственниках и землепользователях на основании правоустанавливающих и идентификационных документов на земельный участок;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схема (карта) с обозначением пастбищ, предназначенных для нужд населения по выпасу сельскохозяйственных животных личного подворья, в том числе общественных пастбищ;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схема (карта) с обозначением рекомендуемых схем пастбищеоборотов;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схема (карта) с обозначением сервитутов для прогона сельскохозяйственных животных, скотопрогонных трасс и скотомогильников (биометрических ям);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схема (карта) с обозначением пастбищ, которые могут быть предоставлены в землепользование пастбищепользователям.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схема (карта) с обозначением пастбищ, подлежащих резервированию в целях удовлетворения нужд населения по выпасу сельскохозяйственных животных личного подворья;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схема доступа к водоисточникам (озерам, рекам, прудам, копаням, оросительным или обводнительным каналам, трубчатым или шахтным колодцам), составленная согласно норме потребления воды;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принят с учетом данных земельного баланса и информационной системы государственного земельного кадастра, сведений о состоянии геоботанического обследования пастбищ, сведений о ветеринарно-санитарных объектах, данных о численности поголовья сельскохозяйственных животных с указанием их владельцев – пастбищепользователей, физических и (или) юридических лиц, данных о количестве гуртов, отар, табунов, сформированных по видам и половозрастным группам сельскохозяйственных животных, сведений о формировании поголовья сельскохозяйственных животных для выпаса на отгонных пастбищах, особенностей выпаса сельскохозяйственных животных на культурных и аридных пастбищах, сведений о сервитутах для прогона скота и иных данных, предоставленных государственными органами, физическими и (или) юридическими лицами.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Село Аккайнар, является административным центром и основным населенным пунктом Аккайнарского сельского округа Катон-Карагайского района ВКО.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Рельеф территории района — горный.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агроклиматическим условиям Катон-Карагайский район расположен в горной, предгорной и альпийской зонах с резко континентальным климатом, характеризуется суровой продолжительной зимой, коротким жарким летом и скоротечными весной и осенью. Территория района чҰтко делится на четыре климатические зоны: высокогорная; горно-лесная, избыточно-влажная; горная, лесостепная влажная; горно-степная.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Климат высокогорной и горно-лесной зоны очень влажный, умеренно холодный, местами очень холодный. Средние температуры января — -13…-18 °C, июля — 15…17 °C. Среднегодовое количество осадков — 350—400 мм. В северной половине зоны за год выпадает 550—560 мм осадков. Июльский максимум осадков выражен хорошо.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Средняя месячная скорость ветра за год составляет 1,7 м/сек. Число дней с сильным ветром за год составляет 7, а с пыльной бурей — 10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Почвы — горно-каштановые, горно-чернозҰмные.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Растут полынь, ковыль, типчак, тальник, осина, берҰза, лиственница, пихта, ель. Обитают волк, лисица, бурый медведь, барсук, марал, косуля; водятся куропатка, глухарь, кеклик. В районе расположен Катон-Карагайский государственный национальный природный парк.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Административный центр село Аккайнар находится в 20,6 км к северо-востоку от районного центра с. Катон-Карагай.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Аккайнарский сельский округ занимает 39838,6 гектар площади, в том числе: пашни – 5165,8 гектар, сенокосы – 2419,2 гектар, пастбища – 20263,1 гектар.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категориям земли подразделяются на: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сельскохозяйственного назначения – 16790,8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населенных пунктов – 3569,2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особо охраняемых природных территорий – 8101,2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водного фонда – 167,8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запаса – 11209,6 гектар.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1.1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их использованию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Катон-Карагайского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2026-2030 годы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земельного баланса и информационной системы государственного земельного кадастра Аккайнарского сельского округа представлены в таблице 1-5.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1. Распределение пастбищ по категориям земель Аккайнарского сельского округа Катон-Карагайского района, тысяч гектаров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сельских округов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классификатора административно-территориальных объектов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Категории земель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земель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 хозяйственного назначения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промышленности, транспорта, связи и иного не сельскохозяйственного назначения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особо охраняемых природных территорий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лесного фонда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водного фонда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запаса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Аккайнарский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63545000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16790,8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3569,2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8101,2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167,8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11209,6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39838,6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16790,8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3569,2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8101,2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167,8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11209,6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39838,6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2. Распределение пастбищ населенного пункта, тысяч гектаров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сельского округа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классификатора административно-территориальных объектов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пастбищ, тысяч гектаров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и виды пастбищ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предназначенные для удовлетворения нужд населения по выпасу сельскохозяйственных животных личного подворья, тысяч гектаров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общественные, тысяч гектаров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отгонные, тысяч га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сезонные, тысяч га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аридные, тысяч га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ные, тысяч га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Аккайнарский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63545100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Аккаайнар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63545200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Кайынды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0,428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0,428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63545300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Кызыл-Жулдуз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0,862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0,862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63545400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Акмарал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2,475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2,475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5,218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5,218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3. Сведения о собственниках и землепользователях на основании правоустанавливающих и идентификационных документов на земельный участок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/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№п/п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собственников, землепользователей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БИН, ИИН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 номер земельного участка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пастбищ, тыс 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Абдрахманов Талгат Кайрбекович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651001300508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5071018216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Абельгасенова Урик Бакитовна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661016400647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5071018043, 497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Абраимов Айдар Қалиқанұлы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781216302906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5071018426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Абраимов Бақдәулет Беженұлы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540707301003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5071018418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АДИЛОВ ДОСЖАН ТАЙКЕНОВИЧ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870105301544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5071018500, 508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АДИЛОВА ЖАНАР КАЛИКЕШОВНА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720727402530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5071018177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АЖИКАНОВ КАСЫМКАН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361115301109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5071018185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Азылханов Ермек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480223302314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5071018321, 361, 362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Алдабергенев Азат Салкынбекович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770712302988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5071018088, 496, 498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Алдабергенев Досымбек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541014301445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5071018110, 454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Алдабергенов Медет Досымбекович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781110303462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5071018493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АМАНГУЛОВА КУЛЬНАЗИ НУРГУМАРОВНА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611212400594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5071018264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Амисолтанов Асќар Кабылбековичќ±лыбасшы)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620508301069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5071018395, 396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АМИСОЛТАНОВА МЕРГУЛЬ КАЗЕЗОВНА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620710400510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5071018318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Анакулов Серик Тулегенович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580908301291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5071018121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Асанов Сайболат Зарлыканович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630121302652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5071018513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Асанов Танат Болатович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870730302848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5071018474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АУКОБАЕВ АЛДАРКАН НАЙМАНОВИЧ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570706300967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5071018093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АХМЕТОВ ТУСИПКАН БАЙШОКОВИЧ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610926301000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5071018499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БАЖЕНОВ ТУРСУНКАН ТОКТАРОВИЧ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650126301935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5071018067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Базарбаева Лазат Базарбекќызы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660626400511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5071018152, 153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БАЗИЛЬБЕКОВ БАУРЖАН МУТАЕВИЧ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571014300452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5071018423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Базильбекова Сымбат Фазыловна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580316400579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5071018046, 424, 425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Байбосынова Жаныл Шахановна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611015403815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5071018409, 432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БАЙГИРЕЕВ БАЗАРХАН АЛИБЕКОВИЧ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650325302672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5071018171, 172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Байгунусов Толеш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351020300767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5071018170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Байгунусова Гульжанат Ануарбековна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710107400630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5071018437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Баймуратов Каныкеш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350512300302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5071018324, 325, 326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Байсакалов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550613301450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5071018044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БАКТЫБАЕВ АСЫЛХАН АНСАБАЕВИЧ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480212301247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5071018445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Баталов Омиркан Таинчинович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700323301605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5071018336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БАЯНБАЕВ СЕРЖАН МАЛГАЖИНОВИЧ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640101306398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5071018030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БЕЙГАНОВ МАКУЛБЕК БАЙМУКАШЕВИЧ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571024301633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5071018066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Бердіѓожинов Тұрсынбек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571215301463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5071018291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Бәзілбеков Бауыржан Мұтайұлы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571014300452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5071018047, 075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Бимашев Алмат Кадесович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781110300237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5071018415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Болгамбаев Адильбек Абиевич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710115301547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5071018468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БОЛГОМБАЕВ ЕРЛАНБЕК ТАБЕНОВИЧ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630130302123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5071018509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БОЛГОМБАЕВ ЖУМАРТ АБИЕВИЧ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610301303870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5071018210, 211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БӨКЕЙҚАНОВА ӘСЕМ АЯНҚЫЗЫ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920911451075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5071018112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Дарьянов Курмаш Маулетканович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580626301447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5071018059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Демеуова Райса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590512400516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5071018064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Дузбенбеков Турсынкан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410815300869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5071018020, 483, 484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Елимсарин Толеукан Мырзагалиевич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391021300511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5071018491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Ельтринов Мерхат Мусаинович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630525301320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5071018469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Етикпаев Ахметжол Капас±лы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560326300098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5071018375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Ешекенева Бактыгуль Нурахметовна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680329400223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5071018305, 306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ЕшекеновСейткан Кайсанович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590722301282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5071018101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Жакитов Муратбек Каныкешович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720103302754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5071018195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Жаќияров Байѓажи Кайпсултан±лы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500101309780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5071018307, 084, 086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Жаксалыков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570805301140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5071018289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ЖАКСОЛЫКОВ МАНАРБЕК МАНАПОВИЧ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600501302194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5071018397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Жанпеисов Альберт Кабжилмонатович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690226300794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5071018082, 460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ЖАНСУЛТАНОВА ГЛАФИРА КОЗЫКОРПЕШОВНА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710529401227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5071018005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Жанысов Манарбек Єбілќасын±лы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531107300798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5071018295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ЖЕКСЕМБАЕВ МИРАТ МУТАШЕВИЧ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690617300076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5071018332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Жельменов Жомарткан Рустемович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481101300595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5071018209, 184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ЖИЛКИШИН БОЛАТБЕК БИЯХМЕТОВИЧ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810820302221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5071018050, 203, 204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Жилкишин Кайрат Манякович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720719300782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5071018331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Жилкишин Кулмуканбет Манякович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680604300122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5071018417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Жилкишина Майра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521113400389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5071018057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Жиреншинов Асќар Ќабдыр±лы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591128301513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5071018313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Журтбаев Ердос Чайморданович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650128300447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5071018421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ЖУРТБАЕВ ЕРЛАН ЧАЙМАРДАНОВИЧ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711005300907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5071018501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Заргумбаев Абихан Картеевич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440113300174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5071018007, 399, 400, 401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ЗАРГУМБАЕВ МЫНГАТ АБИХАНОВИЧ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751125301224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5071018504, 505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Игасынов Кабий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340325300611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5071018126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Игисинов Аян Кайратович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870409300549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5071018127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Иксанов Ќайратќан Зарип±лы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640810301679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5071018168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Имамәлік Жайдарбек Нұратпекұлы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900630301458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5071018053, 339-343, 461-464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Ќурманов Серікхан Єлпеш±лы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610425300593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5071018312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Кубешов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570904301129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5071018037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Ќабдуалиев Талѓат Ербол±лы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941130351832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5071018470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Ќайсанова Ќамбия Орикпайќызы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510406400436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5071018237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Калиев Кайрат Мамбеталипович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660419301528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5071018441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Ќалиева Маѓрипа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410214400085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5071018033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КАМЧИНОВ МУРАТ КОЖАХМЕТОВИЧ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631225302053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5071018183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Камчинова Канипа Кожахметовна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481029400312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5071018175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Ќасенов Нурбек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5071018071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Касенова Валентина Анатольевна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890828401753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5071018187, 188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Касенова Гульжанат Камбархановна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580801400635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5071018012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Кенеспаев Ахметкарим Сейткамзинович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590320300546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5071018244, 430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КЛИМОВ АЛЕКСАНДР ПАВЛОВИЧ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630101318687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5071018297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Кожикенов Биржан Дурбеткан±лы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530303300077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5071018041, 042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Коконев Жандарбек Мамраевич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660723301184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5071018146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Коконева Кульбан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501117401414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5071018238, 240, 241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Ќошанаев Ерлан Елюбай±лы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560210302211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5071018225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КОШАНАЕВА ШОЛПАН ОРАЗОВНА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570422402094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5071018103, 105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КУРМАНГАЛИЕВ КАБИДОЛДА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330202300214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5071018301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Курманов Муратхан Тушантаевич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621022302494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5071018022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КУРМАНОВ СЕРЕТКАН АЛЬПЕШОВИЧ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610425300593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5071018017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КУРМАНОВА ШОЛПАН МАЖИНОВНА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580415400745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5071018512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Кусаинов Ержан Мурзагалиевич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590105302721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5071018450, 451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Кусаинов Муктархан Ахметович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560603300458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5071018165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Мусабалин Єалихан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480712300148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5071018298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Магзумов Токтар Нуржакинович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580306300161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5071018511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МАКАЖАНОВ БАКЫТБЕК КОКСЕГЕНОВИЧ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540118300481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5071018034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Мейменбаев Алибек Казбекович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670617301388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5071018080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Муктарбаев Какимхан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470218300258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5071018444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Мусабалин Насырхан Мырзаѓали±лы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510101308902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5071018245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Мырзабаева Камила Ныгметжановна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500714400220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5071018427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НУГУМАНОВ АЯН СЫЛЯМКАНОВИЧ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761123302898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5071018163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Нургазиев Кайрбек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530102302605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5071018180, 181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Нуркасынов Уали Бураканович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510802301619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5071018256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Нурпеисов Акылбек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620204301333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5071018137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Ораз Ќабидолда Ораз±лы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591012402418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5071018166, 167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Передерин Сергей Михайлович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850403301332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5071018371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Производственный кооператив "Черновинский"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930540000932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5071018274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Раисов Есбулат Мухтарбек±лы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620101317508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5071018154, 138, 139, 140, 142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РАИСОВ ТОЛҚЫН МҰҚТАРБАЙҰЛЫ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510501300199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5071018317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Ракышев Куат Мелесович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770203302683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5071018477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Сабырбаев Аскерхан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441108300427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5071018230, 232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САВИНА ГАЛИНА НИКОЛАЕВНА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321105400998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5071018024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Садыканов Махамбет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740216302242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5071018145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Саирбаев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360320300408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5071018337, 338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САРСЕМБАЕВ БАКЫТХАН СЕЙТКАМЗАЕВИЧ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561116300415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5071018363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САРСЕМБАЕВ МЕЙРАН КАНЫБЕКОВИЧ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631211301801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5071018197, 198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САТИНОВ БУРАНБАЙ КАИРГАЗИНОВИЧ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600927302349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5071018349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Сиргетаев Айтпай Сабытай9лы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551230300770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5071018178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Сиргетаев Виктор Сабытаевич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580701302760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5071018091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Скаков Бакытхан Мукаш±лы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520218300836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5071018383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Солтанова Баян Каипсултановна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540701400980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5071018072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"АКБУЛАК-АЛТАЙ"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60340021003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5071018407, 408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"Ақсұңқар 2021"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210540014249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5071018190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"ПАРК - АКДАЛА"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41140012066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5071018366, 367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"ПАРК-АКМАРАЛ"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41140016960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5071018365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Токсанова Ардак Жумакановна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580820403197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5071018413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Токтаров Нурлан Зейнельевич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480831300016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5071018429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Токтасынов Жанарбек Ергалиевич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760326301335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5071018089, 090, 405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ТОКУШЕВА БАКЫТ АБДИКАРИМОВНА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660323402144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5071018389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ТУЛЕГЕНОВА САНДЫ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400101400742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5071018446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ТУРУМОВ ЕСТАЙ КАЖИЯКЫМЕТОВИЧ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830221300699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5071018296, 431, 442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Тыныбеков Біржан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610710300522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5071018294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УӘЛБЕКОВА МӨЛДІР НҰРЖАНҚЫЗЫ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21214650362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5071018048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Ултамбаев Еркин Бауыржанович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900609300475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5071018386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УЛТАНБАЕВ САЙРАНКАН ЕНСЕГЕНОВИЧ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611201303037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5071018014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ЧАЛАБАЕВ КАЙНАР ЕРКИНОВИЧ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691120300186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5071018201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8,683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4. Распределение пастбищ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сельского округа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классификатора административно-территориальных объектов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Необходимая площадь пастбищ для сельскохозяйственных животных, тысяч гектаров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общественных пастбищ, тысяч гектаров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отгонных пастбищ, тысяч гектаров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рогатый скот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Аккайнарский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Аккайнар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1,045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63545200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Кайынды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63545300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Кызыл-Жулдуз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63545400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Акмарал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2,042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Аккайнарскому сельскому округу всего числится: 1948 головы крупного рогатого скота, в том числе 1074 дойных коров, 1938 голов мелкого рогатого скота, 2015 голов лошадей (таблица 5).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5. Общая численность голов скота в сельском округе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Имеющееся поголовье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дойные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Аккайнарскому сельскому округу, в том числе: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и ТОО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потребности в пастбищах по округу проведен согласно нормам нагрузки установленных Приказом Министра сельского хозяйства Республики Казахстан от 14 апреля 2015 года № 3-3/332 "Об утверждении предельно допустимой нормы нагрузки на общую площадь пастбищ", исходя из природной зоны, в которой расположен округ и типа пастбищ, при норме нагрузки на голову КРС – 6,5 га/гол., МРС – 1,3 га/гол., лошадей – 7,8 га/гол., в соответствии с имеющимся поголовьем.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статьи 15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пастбищах", для удовлетворения нужд местного населения Аккайнарского сельского округа по содержанию маточного (дойного) поголовья сельскохозяйственных животных потребность в пастбищах составляет 6981 га (таблица 6), при имеющихся пастбищных угодьях населенного пункта в размере 2371,7 га, дефицита пастбищ нет.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6. Расчет потребности пастбищ для дойных коров.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пастбищ, (га)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дойных коров (гол.)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потребности пастбищ на 1 гол., (га)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пастбищ, (га)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 цит, (га)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Аккайнарский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2371,7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есть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структуре земель населенных пунктов сельскохозяйственные угодья занимают 3569,2 га, в том числе 2042 га пастбищ для нужд населения.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Поголовье скота местного населения Аккайнарского сельского округа составляет: крупного рогатого скота 1948 голов, мелкого рогатого скота 1938 голов, лошадей 2015 голов (таблица 7).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7. Расчет потребности пастбищ для личного подворного скота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594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9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Согласно расчету потребности в пастбищах на выпасаемое поголовье скота у населения по округу дополнительно требуются пастбища, дефицит есть.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составе земель сельскохозяйственного назначения округа числится 20263,1 га пастбищ, практически все земли сельскохозяйственного назначения находятся в пользовании и собственности физических лиц и негосударственных юридических лиц.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Поголовье в сельскохозяйственных формированиях округа - ТОО, крестьянских и фермерских хозяйствах составляет: крупного рогатого скота 566 головы, мелкого рогатого скота 538 голов, лошадей 756 голов (таблица 8).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8. Расчет потребности пастбищ для сельскохозяйственных формирований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594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9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Согласно расчету потребности в пастбищах на выпасаемое поголовье скота в сельскохозяйственных формированиях по округу пастбищ дополнительно не требуется, дефицита нет.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выпаса сельскохозяйственных животных необходимо 41,173 тысяча гектар. 1948 голова КРС, 1938 голова МРС и 2015 голов лошадей выпасаются на общественных пастбищах, площадью 2,042 тысяч гектаров, 566 голов КРС, 538 голов МРС и 756 голов лошадей выпасается на пастбищах предоставленных в землепользование, площадью 20,263 тысяч гектар.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9. Требуемые дополнительные пастбища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Требуемые дополнительные пастбища из земель запаса, тысяч гектаров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 предоставляемые пастбища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пастбища, которые могут быть предоставлены в землепользование пастбищепользователям, тысяч гектаров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пастбища, подлежащие резервированию в целях удовлетворения нужд населения по выпасу сельскохозяйственных животных личного подворья, тысяч гектаров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28,856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28,856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1.2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их использованию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Катон-Карагайскому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2026-2030 годы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геоботанического обследования пастбищ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419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41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27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27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257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25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62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62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1.3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их использованию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Катон-Карагайскому району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2026-2030 годы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об объектах пастбищной инфраструктуры и о сервитутах для прогона сельскохозяйственных животных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пастбищной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действующих объектов пастбищной инфраструктуры, единиц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объектов пастбищной инфраструктуры требующих строительства (реконструкции), единиц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Протяженность, километров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тысяч квадратных метров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Обводнительные сооружения (скважины, трубчатые и шахтные колодцы, копани)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Сооружения, мосты, дороги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Скотопрогонные трассы, скотоостановочные и водопойные площадки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Емкости для купки овец, кошары и отгороженные места, ограждения пастбищ, изгороди (в том числе электроизгороди), загоны для загонно-порционного выпаса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Расколы для ветеринарной обработки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Сооружения и объекты, предназначенные для обеспечения электрической и тепловой энергией, объекты по использованию возобновляемых и альтернативных источников энергии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водоснабжения и другие виды жизнеобеспечения, сооружения для сезонного проживания персонала и иное имущество, необходимое для содержания и использования пастбищ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1.4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Катон-Карагайскому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2026-2030 годы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1. Данные о численности поголовья сельскохозяйственных животных, с указанием их владельцев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поселка, села, сельского округа по классификатору административно-территориальных объектов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поселка, села, сельского округа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владельца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Бизнес-идентификационный номер/индивидуальный идентификационный номер владельца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наличии) физических лиц или наименование юридических лиц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поголовья, голов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Крупного рогатого скота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Мелкого рогатого скота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Лошадей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с.Аккайнар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580306400415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ТЕМИРГАЛИЕВА ГУЛДЕН МАЛГАЖИНОВНА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с.Аккайнар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010602650545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КУМАРКАНОВА ИНКАР МАЛИККЫЗЫ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с.Аккайнар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760325302704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ЖАКИТОВ АМАНГЕЛЬДЫ КАНЫКЕШОВИЧ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с.Аккайнар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720317300509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ТЫНЫБЕКОВ КУЗАРКАН КАДЫШЕВИЧ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с.Аккайнар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420812400632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НУРКАСЫНОВА АСИЯ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с.Аккайнар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990521351458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ҚАСЫМХАНОВ ДАСТАН НҰРЛАНҰЛЫ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с.Аккайнар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830426300267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ОРАЛБАЕВ АЗАТ КАКИМОВИЧ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с.Аккайнар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390906301062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АБРАИМОВ КУМАР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с.Аккайнар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610513301014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УСКЕМБАЕВ БОЛАТЖАН НУРКАСОВИЧ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с.Аккайнар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371004400442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ТЫНЫБЕКОВА НУРСАКЫШ МУКТАРИЕВНА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с.Аккайнар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710525302108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СЕРИКПАЕВ СЕРИКХАН ТОКТАУБАЙУЛЫ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с.Аккайнар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881115301771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ЖАКУПОВ АЯН МАРАТОВИЧ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с.Аккайнар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641229400186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МОЛДАБАЕВА НАЗИГА КАСАЙНОВНА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с.Аккайнар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791207302037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КАЙСАНОВ АЙДЫН ЕРГАБЫЛОВИЧ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с.Аккайнар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640124300334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ТЫНЫБЕКОВ КЕНЖЕХАН КАБДРАХМАНОВИЧ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с.Аккайнар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380607400340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ДЖУСАНБАЕВА АЗИНЕ ЧАКИРТОВНА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с.Аккайнар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611201303037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УЛТАНБАЕВ САЙРАНХАН ЕНСЕГЕНОВИЧ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с.Аккайнар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541014301445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АЛДАБЕРГЕНОВ ДОСАНБЕК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с.Аккайнар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791110300648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ПЕТУХОВ ИВАН ЮРИЕВИЧ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с.Аккайнар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680329400223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ЕШЕКЕНЕВА БАКТЫГУЛЬ НУРАХМЕТОВНА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с.Аккайнар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630105303700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КОРОБИЦИН СЕРГЕЙ ИЛЛАРИОНОВИЧ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с.Аккайнар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590625402735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АУКОБАЕВА КУЛЗИГА АКУАНОВНА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с.Аккайнар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540112301821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ОСПАНГАЛИЕВ БЕРЕКБОЛ МУКТАРХАНОВИЧ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с.Аккайнар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510320401279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БАЙБОСЫНОВА ДИНА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с.Аккайнар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751122302652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ПЕТУХОВ ЯРОСЛАВ ЮРЬЕВИЧ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с.Аккайнар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860811302423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КАБДОЛДА АЗАМАТ КАБДОЛДАУЛЫ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с.Аккайнар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660917301515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ДЖУСАНБАЕВ КАИРГАЛИЙ ТОКТОГАНОВИЧ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с.Аккайнар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770712302988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АЛДАБЕРГЕНОВ АЗАТ САЛКЫНБЕКОВИЧ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с.Аккайнар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690214301826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НУРМУХАМБЕТОВ ДОСЖАН КИЯШЕВИЧ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с.Аккайнар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670618300692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ДУЗГУМБАЕВ БАРИС АЛЕКСАНДРОВИЧ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с.Аккайнар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441108300427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САБЫРБАЕВ АСКЕРХАН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с.Аккайнар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611120301734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ЖАКУПОВ МАРАТ АЛЬБАКАНОВИЧ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с.Аккайнар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830319302411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ЖАМАНБАЕВ КАНАТ ЕРБОЛОВИЧ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с.Аккайнар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670703402290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АРЕНОВА ШОЛПАН САГИДОЛДИНОВНА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с.Аккайнар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580301300848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УЛТАНБАЕВ ЕРМЕК КОПЕНОВИЧ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с.Аккайнар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540212302477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ТЫНЫБЕКОВ ЕРЖАН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63545100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с.Аккайнар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510216300586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ЖАКУПОВ АТБАСАР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с.Аккайнар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371103400173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АБРАИМОВА ТАМАРА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с.Аккайнар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480603300125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ЖАКИТОВ КАНЫКЕШ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с.Аккайнар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630910300286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КАСЫМОВ МАДЕНИЕТ САТПАЕВИЧ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с.Аккайнар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600421302116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НУРПЕИСОВ АРКАЛЫК АНУАРБЕКОВИЧ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с.Аккайнар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480511300274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ИКСАНОВ ТОКАС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с.Аккайнар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720220301222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БЕКПОСЫНОВ КАБЫЛЖАН КУСАИНОВИЧ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с.Аккайнар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821219302497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ИГИСИНОВ ДУМАН КАБИЕВИЧ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с.Аккайнар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650818301466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КОКОБАЕВ МУРАТ ЗАЙЛЫХАНОВИЧ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с.Аккайнар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381017400990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АЛТЫНБЕКОВА КАМАР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с.Аккайнар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570620302460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ЖУМАГУЛОВ МУКТАРХАН КАДОШЕВИЧ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с.Аккайнар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780427300558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ЖАМАНБАЕВ ЕРИК КАБДУАЛИЕВИЧ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с.Аккайнар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550610400561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КОЙБАГАРОВА КУЛЬЖАН КЛАНОВНА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с.Аккайнар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450720301015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ДАЙРАБАЕВ САРКЫТПАЙ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с.Аккайнар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690424402634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ИГИСИНОВА АКТОЛКЫН КАЗЕЗОВНА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с.Аккайнар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640101302880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БАЙМУРАТОВ БАЗАРКАН КАНЫКЕШОВИЧ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с.Аккайнар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710708302589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КОКОБАЕВ КАМБАР БУГЫБАЕВИЧ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с.Аккайнар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650614302039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КОКОБАЕВ ЖАНБОЛАТ СЕЙТКУМАРОВИЧ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с.Аккайнар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520312302279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АБДЫКЕРОВ АМАНГЕЛДЫ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с.Аккайнар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500101309780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ЖАКИЯРОВ БАЙГАЖИ КАИПСОЛТАНОВИЧ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с.Аккайнар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470502401753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ЖАКИПОВА БАКТЫБАЛА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с.Аккайнар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780515350314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АУКЕБАЕВ АДИЛЕТ КАБЫЛМАЛИКОВИЧ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с.Аккайнар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620830400622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КУСАИНОВА ЗАУРЕШ МУРЗАГАЛИЕВНА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с.Аккайнар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700528302509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САМАРОВ КАЙРАТ МАСАЛИМОВИЧ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с.Аккайнар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751108301142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КАЙСАНОВ МЕЙРХАН ЕРГАБЫЛОВИЧ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с.Аккайнар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440113300174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ЗАРГУМБАЕВ АБИХАН КАРТЕЕВИЧ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с.Аккайнар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710718302028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ЗАРГУМБАЕВ МЕРЕЙ ОРАЛХАНОВИЧ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с.Аккайнар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841101302885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ДЖАМАНБАЕВ МЕЙРАМ ЕРБОЛОВИЧ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с.Аккайнар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630121302652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АСАНОВ САЙБОЛАТ ЗАРЛЫКАНОВИЧ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с.Аккайнар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710920302511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НУРПЕИСОВ АМАНТАЙ АНУАРБЕКОВИЧ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с.Аккайнар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631225302053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КАМЧИНОВ МУРАТ КОЖАХМЕТОВИЧ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с.Аккайнар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720114402904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ЖАКИТОВА РАУШАН ТАБЕНОВНА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с.Аккайнар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660626400511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БАЗАРБАЕВА ЛАЗАТ БАЗАРБЕКОВНА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с.Аккайнар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701112402398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ШАРИПХАНОВ МАМЫРБЕК ЖЕНИСКАНОВИЧ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с.Аккайнар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780202301314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КАЙСАНОВ ДИДАР ЕРГЕБЫЛОВИЧ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с.Аккайнар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500812401678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КУРМАНОВА КУЛЬПАРАН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с.Аккайнар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471220400666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ДАУТОВА ЛАЗЗАТ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с.Аккайнар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710115301547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БОЛГАМБАЕВ АДИЛБЕК АБИЕВИЧ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с.Аккайнар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670910301480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ОМАРОВ БЕЙБИТ КАНЫКЕШЕВИЧ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с.Аккайнар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591012402418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ОРАЗ КАБИДОЛДА ОРАЗУЛЫ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с.Аккайнар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780524303361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САДЫКАНОВ МАХМУД АСКЕРХАНОВИЧ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с.Аккайнар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370720300604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БАЙГИРЕЕВ АЛИБЕК БАЗЕЛЬБЕКОВИЧ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с.Аккайнар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360320300408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САЙЫРБАЕВ КУМАРБЕК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с.Аккайнар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730423401393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ПЯТКОВА ТАТЬЯНА НИКОЛАЕВНА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с.Аккайнар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680125300654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ТЕЛЕНЧИНОВ БАКЫТКАН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с.Аккайнар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471105301385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СЕМЕНОВ БОРИС ТИМОФЕЕВИЧ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с.Аккайнар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670501304619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ТЕЛЕНЧИНОВ ЖАНБОЛАТ МАУЛЕТХАНОВИЧ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с.Аккайнар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330112300433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ИГИСИНОВ КАСАИН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с.Аккайнар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420406401128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КУРМАНОВА САБИЛА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с.Аккайнар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421225401147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КОКОНЕВА БАКТЫ НУРАХМАНОВНА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с.Аккайнар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480814401553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САКАРЬЯНОВА САМИГА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с.Аккайнар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410501401192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УСЕРБАЕВА КАМАРЬЯ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с.Аккайнар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740208302754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ЖАКУПОВ КЕНЖЕХАН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с.Аккайнар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640101316682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КАНАФИН ДОСТАР МЕНДУАЛИЕВИЧ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с.Аккайнар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680718302027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САДЫКАНОВ БАКЫТКАН АСКЕРХАНОВИЧ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с.Аккайнар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550605300131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БУХАРБАЕВ ОРАЛБЕК ТОКТАГАНОВИЧ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с.Аккайнар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720727402530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АДИЛОВА ЖАНАР КАЛИКЕШОВНА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с.Аккайнар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390207300351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ПАНТЕЛЕЕВ ВАЛЕНТИН ФЕДОРОВИЧ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с.Аккайнар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800313300267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СОЛТАНОВ КУАТ ТОКТАРОВИЧ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с.Аккайнар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640716401892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КУЛЬДЕБАЕВА НАЗИГУЛЬ КАНЫБЕКОВНА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с.Аккайнар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651001300508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АБДРАХМАНОВ ТАЛГАТ КАИРБЕКОВИЧ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с.Аккайнар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901012351477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КОРОТКОВ ИГОРЬ ИВАНОВИЧ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с.Аккайнар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600301402679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АКИМБАЕВА ГУЛЬЖИЯН СЕЙТЕНОВНА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с.Аккайнар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550226301823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ТУРАБАЕВ ТОЛЕУХАН ЖАГАБАЕВИЧ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с.Аккайнар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691117300114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КИРЧИБАЕВ БАУРЖАН КНЯЗХАНОВИЧ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с.Аккайнар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830616401778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СЕЙТЖАПБАРОВА БАКЫТГУЛЬ ТАЛГАТОВНА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с.Аккайнар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830509301216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ЖАКУПОВ КАЙНАР АЛЬБАКАНОВИЧ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с.Аккайнар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760820302606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ДАУИТ ХАЙРОЛ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с.Аккайнар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580608402542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ХАУАН АХЫЛЖАН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с.Аккайнар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571014300452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БАЗИЛЬБЕКОВ БАУЫРЖАН МУТАЕВИЧ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с.Аккайнар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611110400024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АХМЕТОВА ГУЛЬМИРА БАБАГУМАРОВНА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с.Аккайнар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351020300767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БАЙГУНУСОВ ТОЛЕШ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с.Аккайнар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580513301224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ЖАМАНБАЕВ ЕРГАЗЫ АКТАЙЛАКОВИЧ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с.Аккайнар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610504302310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ЗАРГУМБАЕВ БАУРЖАН ОРАЛХАНОВИЧ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с.Аккайнар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561210401629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УЛТАНБАЕВА НАЗИГУЛЬ КАЛЫМОВНА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с.Аккайнар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580202400777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УСКЕМБАЕВА ГУЛЖАН КАБЛАШОВНА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с.Аккайнар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890211301435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САРСЕМБАЕВ МЕЙРЖАН МЕЙРАНОВИЧ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с.Аккайнар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580316300176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АМИСОЛТАНОВ ТОКТАРХАН КАДЫЛБЕКОВИЧ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с.Аккайнар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620404402385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АДИЛОВА ТАТЬЯНА ЖАНУЗАКОВНА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с.Аккайнар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421208300121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ОТЫБАЕВ НАЗЫРКАН БИСАТОВИЧ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с.Аккайнар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610425300593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КУРМАНОВ СЕРЕТКАН АЛЬПЕШОВИЧ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с.Аккайнар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730327302343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ЖУСАНБАЕВ АЯН МАУЛЕТХАНОВИЧ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с.Аккайнар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670419301391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АБДРАХМАНОВ ЖАНАТ КАИРБЕКОВИЧ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с.Аккайнар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790310301274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НУРСУЛТАНОВ АРХАТ ЖАНЫМХАНОВИЧ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с.Аккайнар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350905400424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ОМАРОВА НУРГАМАР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с.Аккайнар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720722301995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МЕЙМЕНБАЕВ ЖАНИБЕК КАЗБЕКОВИЧ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с.Аккайнар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721001301723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ТЕЛЕНЧИНОВ ЖАНАТ НИКОЛАЕВИЧ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с.Аккайнар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380325400328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САМЕКОВА КАМАРИЯ АБЖАТОВНА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с.Аккайнар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481029400312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КАМЧИНОВА КАНИПА КОЖАХМЕТОВНА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с.Аккайнар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490101414937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НУРСОЛТАНОВА КАНЫШАЙ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с.Аккайнар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641016300352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КУСАИНОВ МАРАТ АХМЕТОВИЧ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с.Аккайнар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681011301823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САПАРГАЛИЕВ ЕРЛАН СУЛЕЙМЕНОВИЧ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с.Аккайнар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670714302313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ПРОСКУРЯКОВ СЕРГЕЙ СТАНИСЛАВОВИЧ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с.Аккайнар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650225402754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САЙЫРБАЕВА МАРЖАН БАЗАРХАНОВНА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с.Аккайнар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510616300957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МЫНГЫНОВ ЗАНГЫ ТУРСЫНГОЖИНОВИЧ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с.Аккайнар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600211402907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КУЛЬДИБАЕВА БАЯН МУШЕЛЬБАЕВНА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с.Аккайнар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470218401393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ТЕЛЕНЧИНОВА АЛТЫНАЙ МАЛГАЖДАРОВНА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с.Аккайнар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560603300458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КУСАИНОВ МУКТАРХАН АХМЕТОВИЧ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с.Аккайнар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791216302096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ОСМАНОВ ЖАСУЛАН АНУАРБЕКОВИЧ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с.Аккайнар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571215300594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АДИЛОВ САЙКЕ КАБДРАШОВИЧ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с.Аккайнар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540104400648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ЖЕЛМЕНОВА ГУЛНАР НУРКАСОВНА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с.Аккайнар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800716403080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НЫСАЙНОВА КОРКЕМАЙ ТАТТИХАНОВНА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с.Аккайнар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800524303030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МЕЙМЕНБАЕВ АЙБЕК ЖАНУЗАКОВИЧ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с.Аккайнар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661016400647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АБЕЛЬГАСЕНОВА УРИК БАКИТОВНА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63545200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с.Кайынды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521224400411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САХАРИЕВА БУЛГУН КАБДРАШЕВНА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63545200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с.Кайынды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870224301412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КАСЕНОВ МУХТАР МАУЛЕТКАНОВИЧ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63545200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с.Кайынды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540118300481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МАКАЖАНОВ БАКЫТБЕК КОКСЕГЕНОВИЧ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63545200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с.Кайынды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691018402154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СОЛТАНГАЗИНА ГУЛЬФАЙРИЗ ДАУЛЕТКАНОВНА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63545200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с.Кайынды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570128401751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КЛИМОВА ВЕРА ПАВЛОВНА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63545200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с.Кайынды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600501302194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ЖАКСЫЛЫКОВ МАНАРБЕК МАНАПОВИЧ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63545200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с.Кайынды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720725301179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ЖАКСЫЛЫКОВ КЕНЖЕБЕК МАНЯПОВИЧ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63545200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с.Кайынды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880823402980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ЖАКИТОВА АЛИМА БАУРЖАНОВНА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63545200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с.Кайынды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490822400838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СМАГУЛОВА БАГЫДИЙ КАДЫЛБЕКОВНА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63545200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с.Кайынды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811123301663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АЗЫЛХАНОВ АСЛАН БАЗАРОВИЧ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63545200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с.Кайынды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970607351124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КАИРБЕКОВ АНУАР БАЗАТАЙУЛЫ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63545200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с.Кайынды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611015403815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БАЙБОСЫНОВА ЖАНЫЛ ШАХАНОВНА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63545200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с.Кайынды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700221300988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ШАЯХМЕТОВ АРМАН ШАЯХМЕТОВИЧ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63545200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с.Кайынды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550613301450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БАЙСАКАЛОВ МЫРЗАБЕК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63545200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с.Кайынды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620508301069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АМИСОЛТАНОВ АСКАР КАБЫЛБЕКОВИЧ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63545200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с.Кайынды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820608301679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КАЙСАНОВ КУАТ ЕРГАБЫЛОВИЧ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63545200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с.Кайынды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570512301445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АХМЕТОВ МЕЛИСХАН БАЙЧОКОВИЧ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63545200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с.Кайынды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710620302095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КУСАЙНОВА МАРЖАН КАСЫМЖОМАРТОВНА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63545200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с.Кайынды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620617401365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ИБРАИМОВА ЖАНЫЛ ТИТАШЕВНА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63545200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с.Кайынды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721107301885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СМАГУЛОВ БОЛАТЖАН АУТАЛИПОВИЧ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63545200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с.Кайынды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701020303161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КАЛИЕВ КАНАТ МАМЕТАЛИФОВИЧ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63545200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с.Кайынды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710317402361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МУХАМАДИЕВА ГАУХАР АСКЕРХАНОВНА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63545200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с.Кайынды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770203302683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РАКЫШЕВ КУАТ МЕЛЕСОВИЧ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63545200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с.Кайынды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581105302316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БАЙГИРЕЕВ МУХАМЕТКАРИМ КАБЫШТАЕВИЧ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63545200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с.Кайынды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561116300415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САРСЕНБАЕВ БАКЫТКАН СЕЙТКАМЗАЕВИЧ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63545200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с.Кайынды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650128300447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ЖУРТБАЕВ ЕРДОС ЧАЙМОРДАНОВИЧ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63545200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с.Кайынды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721001303052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УШАКБАЕВ ЕСБОЛ КАИРДИНОВИЧ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63545200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с.Кайынды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760702402511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КУСАИНОВА КЕЛБЕТ КАСЫМЖОМАРТОВНА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63545200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с.Кайынды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621204302007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НУРСЕИТОВ МАМБЕТ ДАУЛЕТХАНОВИЧ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63545200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с.Кайынды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400318300101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ОСМАНОВ АНУАРБЕК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63545200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с.Кайынды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471001402077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КУСАИНОВА КАИНЖАМАЛ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63545200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с.Кайынды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740117303034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КУСАИНОВ АЙҚЫН ҚАСЫМЖЕМАРТОВИЧ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63545200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с.Кайынды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620608402483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АСАНОВА ДОМЕТКЕН МЕРГЕНБАЕВНА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63545200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с.Кайынды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640619302123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НУРМАШЕВ НУРЖАН КАЛМАХАМБЕТОВИЧ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63545200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с.Кайынды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371218300737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КОШЕРБАЕВ ЖЕТПИСБАЙ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63545200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с.Кайынды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870523301418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БАЙГЕРЕЕВ САМАТ МУХАМЕТКАРИМОВИЧ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63545200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с.Кайынды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830510302264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ШОРГАЕВ КЕНЖЕ УАЛБЕКУЛЫ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63545200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с.Кайынды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640917300404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ЖАМПЕИСОВ ТОКТАМУРАТ КАБЖИЛМАНАПУЛЫ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63545200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с.Кайынды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610926301000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АХМЕТОВ ТУСИПХАН БАЙЧОКУЛЫ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63545200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с.Кайынды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660630300814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ШОРГАЕВ НУРЛАН УАЛБЕКОВИЧ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63545300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с.Кызыл-Жулдуз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780620300597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КАСЕНОВ МЕИРБЕК ЗАКАРЬЯНОВИЧ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63545300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с.Кызыл-Жулдуз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691218301474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САПАРГАЛИЕВ ЖИЛЫБЕК СУЛЕЙМЕНОВИЧ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63545300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с.Кызыл-Жулдуз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371115401454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КАИРДОЛДИНА КУЛБАНУ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63545300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с.Кызыл-Жулдуз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630302301982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МАГЗУМОВ БОЛАТБЕК НУРЖАКЫПОВИЧ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63545300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с.Кызыл-Жулдуз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780205301618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НУРСАЛОВ АЙБЕК КУСМАНОВИЧ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63545300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с.Кызыл-Жулдуз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740509301455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ЖАРЫЛГАСЫНОВ ДАУЛЕТ ЕСЕТОВИЧ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63545300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с.Кызыл-Жулдуз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410214400085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КАЛИЕВА МАГРИПА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63545300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с.Кызыл-Жулдуз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580101319900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АБДИКЕРОВ ТОКТАРБЕК САБИЕВИЧ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63545300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с.Кызыл-Жулдуз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891215301073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БАЖЕНОВ ДУЛАТ ТУРСЫНКАНҰЛЫ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63545300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с.Кызыл-Жулдуз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890504301170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ЖУРТПАЕВ ДИДАР ЕРДОСОВИЧ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63545300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с.Кызыл-Жулдуз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520901401407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АУГАНБАЕВ АЙТКУМАР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63545300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с.Кызыл-Жулдуз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690429300534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ЖЕКСЕМБАЕВ СЕРЖАН МАНАТОВИЧ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63545300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с.Кызыл-Жулдуз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660101311143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КАСЕНОВ КАЙРАТ МУКТОРХАНОВИЧ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63545300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с.Кызыл-Жулдуз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631122301233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КАСЕНОВ ЕРБОЛАТ МУХТАРХАНУЛЫ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63545300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с.Кызыл-Жулдуз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730422301272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КАДАДАНОВ СЕРИКЖАН ЗАРЛЫКАНОВИЧ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63545300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с.Кызыл-Жулдуз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610901303139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ТУРГУМБАЕВ ОМИРБЕК БОТАКАНОВИЧ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63545300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с.Кызыл-Жулдуз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690429301598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КАНАФИН ЖАНДОС МЕНДУАЛИЕВИЧ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63545300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с.Кызыл-Жулдуз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671201301864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ТУРГУМБАЕВ БОЛАТБЕК БОТАКАНОВИЧ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63545300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с.Кызыл-Жулдуз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700323301605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БАТАЛОВ ОМИРХАН ТАИНЧИНОВИЧ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63545300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с.Кызыл-Жулдуз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690617300076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ЖЕКСЕНБАЕВ МИРАТ МУТАШЕВИЧ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63545300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с.Кызыл-Жулдуз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490601401864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БАТАЛОВА ЖАНЫЛ ТАЙНЧИНОВНА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63545300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с.Кызыл-Жулдуз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690827301016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АЙТКАЗИНОВ ЖОМАРТКАН КАСЫМХАНОВИЧ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63545300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с.Кызыл-Жулдуз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530102302605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НУРГАЗИЕВ КАЙРБЕК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63545300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с.Кызыл-Жулдуз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440315300915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АСАНОВ МУКТАРХАН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63545300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с.Кызыл-Жулдуз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340810400043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МОЛДЕКЕНОВА БАЧОК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63545300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с.Кызыл-Жулдуз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451108300270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АЙТКАЗИНОВ КАСЫМХАН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63545300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с.Кызыл-Жулдуз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710719300354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МУКАДЫЛОВ АРКАЛЫК ТОКТАРОВИЧ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63545300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с.Кызыл-Жулдуз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620417300066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АБИЛЬКАСЕНОВ ТУРСЫНКАН САМАРБЕКОВИЧ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63545300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с.Кызыл-Жулдуз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711030302175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МОЛДЕКЕНОВ САЙРАНКАН АКУАНОВИЧ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63545300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с.Кызыл-Жулдуз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500502301795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КАСЕНОВ МАУЛЕТХАН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63545300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с.Кызыл-Жулдуз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651101301450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КОЖРАИМОВ БОЛАТ ТАУПИХОВИЧ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63545300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с.Кызыл-Жулдуз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620525302872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ЖУНУСОВ АЛТАЙ КАСЕНОВИЧ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63545300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с.Кызыл-Жулдуз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640109300104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КАЛИЕВ ЕРМЕК КАСЫМХАНОВИЧ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63545300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с.Кызыл-Жулдуз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650817300472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ИКСАНОВ СЕРЖАН ОКАНОВИЧ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63545300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с.Кызыл-Жулдуз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530325402307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САЛИКОВА ЕРКЕЖАН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63545300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с.Кызыл-Жулдуз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730312300236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КИРЧИБАЕВ ЖОЛАМАН КНЯЗХАНОВИЧ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63545300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с.Кызыл-Жулдуз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600905302319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ЕЛИБАЕВ АСКЕРБЕК НУРГАЛИЕВИЧ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63545300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с.Кызыл-Жулдуз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750125302283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ЖАКИЯРОВ АЛМАС БАЙГАЖИНОВИЧ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63545300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с.Кызыл-Жулдуз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480212301247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БАКТЫБАЕВ АСЫЛХАН АНСАБАЕВИЧ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63545300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с.Кызыл-Жулдуз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780409303188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СУЛЕЙМЕНОВ БОЛАТБЕК АЛИМХАНОВИЧ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63545300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с.Кызыл-Жулдуз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410308403526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НУКАЕВА КУЛДАРЫ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63545300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с.Кызыл-Жулдуз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540310400122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НУРСЕЙТОВА КАКОШ ЗАРЛЫКАНОВНА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63545300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с.Кызыл-Жулдуз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660804300067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МАКАДЫЛОВ ЕРИК ДАЛЕЛХАНОВИЧ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63545300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с.Кызыл-Жулдуз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691207301127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САНЯЗОВ СЕЙТЖАН САНЯЗОВИЧ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63545300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с.Кызыл-Жулдуз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910228351758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АСАНОВ ДАСТАН БОЛАТОВИЧ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63545300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с.Кызыл-Жулдуз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870730302848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АСАНОВ ТАНАТ БОЛАТОВИЧ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63545300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с.Кызыл-Жулдуз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571116300060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БЕКСОЛТАНОВ КОКШЕТАУ ЖЕНИСХАНОВИЧ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63545300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с.Кызыл-Жулдуз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661007301677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АСАНОВ САЙРАНХАН ЗАРЫЛХАНОВИЧ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63545400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с.Акмарал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580415300560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ДЮЗБАЕВ ТЕМИРХАН КАДЫЛБЕКОВИЧ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63545400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с.Акмарал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630221401700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АБИЛЬБАЕВА АЛИЯ ШАХАНОВНА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63545400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с.Акмарал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480511300274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ИКСАНОВ ТОКАС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63545400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с.Акмарал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640810301679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ИКСАНОВ КАЙРАТКАН ЗАРИПОВИЧ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63545400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с.Акмарал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380101313028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МУКАШЕВ ЕРЕШ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63545400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с.Акмарал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700103302776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МУКАШЕВ КУРМЕТ ЕРЕШОВИЧ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63545400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с.Акмарал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910509351686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ИШИМОВ АБЗАЛ ОМУРЗАКОВИЧ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63545400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с.Акмарал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900630301458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ИМАМАЛИК ЖАЙДАРБЕК НУРАТБЕКУЛЫ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63545400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с.Акмарал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570118300118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САТИНОВ АМАНБАЙ КАИРГАЗИНОВИЧ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63545400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с.Акмарал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821031301000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ОСПАНГАЛИЕВ КАНАТ БЕРИКБОЛОВИЧ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63545400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с.Акмарал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570803301279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КАЛИЕВ СЕРИК КАСЫМХАНОВИЧ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63545400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с.Акмарал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690817402264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ЖАКСЫЛЫКОВА РАЙГУЛЬ МАНЯПОВНА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63545400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с.Акмарал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541109300087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РАМАЗАНОВ САБИТ РАМАЗАНОВИЧ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63545400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с.Акмарал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410303402124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КУМАШЕВА САМИГА КУМАШЕВНА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63545400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с.Акмарал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680313300071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ИКСАНОВ БОЛАТ ОКАСОВИЧ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63545400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с.Акмарал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540707301003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АБРАИМОВ БАГДАУЛЕТ БЕЖЕНОВИЧ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63545400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с.Акмарал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610327300095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АБРАИМОВ БОЛАТ БЕЖЕНОВИЧ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63545400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с.Акмарал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600927302349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САТИНОВ БУРАНБАЙ КАИРГАЗИНОВИЧ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63545400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с.Акмарал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640525301608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БАЙБАТЫРОВ СЕРГЕЙ СЕИТОВИЧ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63545400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с.Акмарал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450920401059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ТУРГУМБАЕВА МАГРИПА ТАНАБАЕВНА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63545400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с.Акмарал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560326300098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ЕТИКПАЕВ АХМЕТЖОЛ КАПАСОВИЧ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Аккайнарский с/о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781110303462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АЛДАБЕРГЕНОВ МЕДЕТ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Аккайнарский с/о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620710400510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АМИСОЛТАНОВА МЕРГУЛЬ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Аккайнарский с/о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580316400579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БАЗИЛЬБЕКОВА СЫМБАТ ФАЗЫЛОВНА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Аккайнарский с/о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650325302672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БАЙГЕРЕЕВ БАЗАРХАН А.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Аккайнарский с/о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710115301547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БОЛГАМБАЕВ АДИЛБЕК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Аккайнарский с/о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630130302123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БОЛГАМБАЕВ ЕРЛАНБЕК ТАБЕНОВИЧ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Аккайнарский с/о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751125301224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ЗАРГУМБАЕВ МЫНГАТ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Аккайнарский с/о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890828401753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КАСЕНОВА ВАЛЕНТИНА АНАТОЛЬЕВНА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63545200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Аккайнарский с/о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660506401478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КОШЕРБАЕВА ЖАННА ЖЕТПЕСБАЕВНА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Аккайнарский с/о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580415400745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КУРМАНОВА ШОЛПАН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Аккайнарский с/о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520218300836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СКАКОВ БАКЫТХАН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Аккайнарский с/о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580820403197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ТОКСАНОВА АРДАК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63545200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Аккайнарский с/о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6110154038150000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БАЙБОСЫНОВА ЖАНЫЛ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63545200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Аккайнарский с/о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690226300794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ЖАНПЕИСОВ АЛЬБЕРТ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63545200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Аккайнарский с/о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810820302221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ЖИЛКИШИН БОЛАТБЕК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63545200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Аккайнарский с/о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521113400389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ЖИЛКИШИНА МАЙРА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63545200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Аккайнарский с/о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650128300447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ЖУРТБАЕВ ЕРДОС ЧАЙМОРДАНОВИЧ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63545200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Аккайнарский с/о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711005300907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ЖУРТБАЕВ ЕРЛАН ЧАЙМАРДАНОВИЧ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63545400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Аккайнарский с/о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900630301458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ИМАМАЛИК ЖАЙДАРБЕК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Аккайнарский с/о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590320300546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КЕНЕСПАЕВ АХМЕТКАРИМ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63545200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Аккайнарский с/о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570128401751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КЛИМОВА ВЕРА ПАВЛОВНА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Аккайнарский с/о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530113300807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КОСШИБАЕВ БЕРДЫГОЖА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63545200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Аккайнарский с/о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550620401396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САБЫРБАЕВА САМИГА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63545400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Аккайнарский с/о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480831300016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ТОКТАРОВ НУРЛАН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Аккайнарский с/о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900609300475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УЛТОМБАЕВ ЕРКИН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63545300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Аккайнарский с/о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571024301633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БЕЙГАНОВ МАКУЛБЕК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63545300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Аккайнарский с/о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780620300597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КАСЕНОВ МЕИРБЕК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2. Данные о количестве гуртов, отар, табунов, сформированных по видам и половозрастным группам сельскохозяйственных животных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965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96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3. Сведения о численности поголовья сельскохозяйственных животных для выпаса на отгонных пастбищах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поселка, села, сельского округа по классификатору административно-территориальных объектов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поселка, села, сельского округа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поголовья, голов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Крупного рогатого скота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Мелкого рогатого скота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личного подворья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сельскохозяйственных товаропроизводителей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личного подворья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сельскохозяйственных товаропроизводителей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личного подворья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сельскохозяйственных товаропроизводителей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личного подворья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сельскохозяйственных товаропроизводителей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63545100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Аккаайнар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63545200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Кайынды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63545300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Кызыл-Жулдуз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63545400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Акмарал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1.5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Катон-Карагайскому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2026-2030 годы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Рекомендуемые схемы пастбищеоборотов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Номера участков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весенний сезон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второй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участок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весенний сезон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третий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участок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весенний сезон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четвертый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участок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1.6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Катон-Карагайскому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2026-2030 годы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Схема (карта) расположения пастбищ на территории Аккайнарского сельского округа в разрезе категорий земель, сведения об их собственниках и землепользователях на основании правоустанавливающих и идентификационных документов на земельный участок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607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60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1.7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Катон-Карагайскому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2026-2030 годы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Схема (карта) с обозначением пастбищ, предназначенных для нужд населения по выпасу сельскохозяйственных животных личного подворья, в том числе общественных пастбищ на территории Аккайнарского сельского округа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676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67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1.8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Катон-Карагайскому району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2026-2030 годы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Схема (карта) с обозначением рекомендуемых схем пастбищеоборотов Аккайнарского сельского округа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575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57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1.9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Катон-Карагайскому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2026-2030 годы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Схема (карта) с обозначением сервитутов для прогона сельскохозяйственных животных, скотопрогонных трасс и скотомогильников (биометрических ям) Аккайнарского сельского округа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676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67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1.10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Катон-Карагайскому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2026-2030 годы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Схема (карта) с обозначением пастбищ Аккайнарского сельского округа, которые могут быть предоставлены в землепользование пастбищепользователям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51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51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1.11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Катон-Карагайскому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2026-2030 годы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Схема (карта) с обозначением пастбищ, подлежащих резервированию в целях удовлетворения нужд населения по выпасу сельскохозяйственных животных личного подворья Аккайнарского сельского округа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51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51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1.12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Катон-Карагайскому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2026-2030 годы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Схема доступа к водоисточникам Аккайнарского сельского округа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575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57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Катон-Карагайскому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2026-2030 годы</w:t>
            </w:r>
          </w:p>
        </w:tc>
      </w:tr>
    </w:tbl>
    <w:bookmarkStart w:name="z2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по управлению пастбищами и их использованию  по Аксускому сельскому округу Катон-Карагайского района на 2026-2030 годы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по управлению пастбищами и их использованию по Аксускому сельскому округу Катон-Карагайского района на 2026-2030 годы разработан в соответствии с Законом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Законом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пастбищах</w:t>
      </w:r>
      <w:r>
        <w:rPr>
          <w:rFonts w:ascii="Times New Roman"/>
          <w:b w:val="false"/>
          <w:i w:val="false"/>
          <w:color w:val="000000"/>
          <w:sz w:val="28"/>
        </w:rPr>
        <w:t>", приказом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Заместителя Премьер-Министра Республики Казахстан - Министра сельского хозяйства Республики Казахстан от 24 апреля 2017 года № 173 "Об утверждении Правил рационального использования пастбищ" (зарегистрирован в Реестре государственной регистрации нормативных правовых актов № 15090), приказом Министра сельского хозяйства Республики Казахстан от 14 апреля 2015 года № 3-3/332 "Об утверждении предельно допустимой нормы нагрузки на общую площадь пастбищ" (зарегистрирован в Реестре государственной регистрации нормативных правовых актов № 11064), приказом Министра сельского хозяйства Республики Казахстан от 29 июля 2024 года № 263 "Об утверждении типового плана по управлению пастбищами и их использованию" (зарегистрирован в Министерстве юстиции Республики Казахстан 29 июля 2024 года № 34831).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содержит: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схема (карта) расположения пастбищ на территории Аксуского сельского округа в разрезе категорий земель, сведения об их собственниках и землепользователях на основании правоустанавливающих и идентификационных документов на земельный участок;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схема (карта) с обозначением пастбищ, предназначенных для нужд населения по выпасу сельскохозяйственных животных личного подворья, в том числе общественных пастбищ;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схема (карта) с обозначением рекомендуемых схем пастбищеоборотов;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схема (карта) с обозначением сервитутов для прогона сельскохозяйственных животных, скотопрогонных трасс и скотомогильников (биометрических ям);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схема (карта) с обозначением пастбищ, которые могут быть предоставлены в землепользование пастбищепользователям.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схема (карта) с обозначением пастбищ, подлежащих резервированию в целях удовлетворения нужд населения по выпасу сельскохозяйственных животных личного подворья;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схема доступа к водоисточникам (озерам, рекам, прудам, копаням, оросительным или обводнительным каналам, трубчатым или шахтным колодцам), составленная согласно норме потребления воды;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принят с учетом данных земельного баланса и информационной системы государственного земельного кадастра, сведений о состоянии геоботанического обследования пастбищ, сведений о ветеринарно-санитарных объектах, данных о численности поголовья сельскохозяйственных животных с указанием их владельцев – пастбищепользователей, физических и (или) юридических лиц, данных о количестве гуртов, отар, табунов, сформированных по видам и половозрастным группам сельскохозяйственных животных, сведений о формировании поголовья сельскохозяйственных животных для выпаса на отгонных пастбищах, особенностей выпаса сельскохозяйственных животных на культурных и аридных пастбищах, сведений о сервитутах для прогона скота и иных данных, предоставленных государственными органами, физическими и (или) юридическими лицами.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Село Аксу, является административным центром и основным населенным пунктом Аксского сельского округа Катон-Карагайского района ВКО.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Рельеф территории района — горный.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агроклиматическим условиям Катон-Карагайский район расположен в горной, предгорной и альпийской зонах с резко континентальным климатом, характеризуется суровой продолжительной зимой, коротким жарким летом и скоротечными весной и осенью. Территория района чҰтко делится на четыре климатические зоны: высокогорная; горно-лесная, избыточно-влажная; горная, лесостепная влажная; горно-степная.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Климат высокогорной и горно-лесной зоны очень влажный, умеренно холодный, местами очень холодный. Средние температуры января — -13…-18 °C, июля — 15…17 °C. Среднегодовое количество осадков — 350—400 мм[6]. В северной половине зоны за год выпадает 550—560 мм осадков. Июльский максимум осадков выражен хорошо.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Средняя месячная скорость ветра за год составляет 1,7 м/сек. Число дней с сильным ветром за год составляет 7, а с пыльной бурей — 10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Почвы — горно-каштановые, горно-чернозҰмные.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Растут полынь, ковыль, типчак, тальник, осина, берҰза, лиственница, пихта, ель. Обитают волк, лисица, бурый медведь, барсук, марал, косуля; водятся куропатка, глухарь, кеклик. В районе расположен Катон-Карагайский государственный национальный природный парк.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Административный центр село Аксу находится в 25,0 км к северо-западу от районного центра с. Катон-Карагай.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Аксуский сельский округ занимает 48 968,6 гектар площади, в том числе: пашни – 1 240 гектар, сенокосы – 5 674 гектар, пастбища – 30 923,0 гектар.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категориям земли подразделяются на: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сельскохозяйственного назначения – 37 230,3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населенных пунктов – 2 947,0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особо охраняемых природных территорий – 8 632,6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водного фонда – 258,7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запаса –11 473,9 гектар.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2.1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Катон-Карагайскому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2026-2030 годы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земельного баланса и информационной системы государственного земельного кадастра Аксуского сельского округа представлены в таблице 1-5.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1. Распределение пастбищ по категориям земель Аксуского сельского округа Катон-Карагайского района, тысяч гектаров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сельских округов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классификатора административно-территориальных объектов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Категории земель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земель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 хозяйственного назначения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промышленности, транспорта, связи и иного не сельскохозяйственного назначения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особо охраняемых природных территорий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лесного фонда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водного фонда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запаса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Аксуский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635435000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25,656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2,947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8,633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11,474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48,969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25,656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2,947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8,633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11,474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48,969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2. Распределение пастбищ населенного пункта, тысяч гектаров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сельского округа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классификатора административно-территориальных объектов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пастбищ, тысяч гектаров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и виды пастбищ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предназначенные для удовлетворения нужд населения по выпасу сельскохозяйственных животных личного подворья, тысяч гектаров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общественные, тысяч гектаров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отгонные, тысяч га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сезонные, тысяч га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аридные, тысяч га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ные, тысяч га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Аксуский сельский округ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635435000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Аксу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2,941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2,941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Бекалка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2,227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2,227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Жазаба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2,505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2,505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Акшарбак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9,131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9,131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3. Сведения о собственниках и землепользователях на основании правоустанавливающих и идентификационных документов на земельный участок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собственников, землепользователей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Бизнес-идентификационный номер/индивидуальный идентификационный номер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 номер земельного участка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пастбищ, тыс гектаров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Баймурзин Кайраткан к/х Данияр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730329300010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05071006048, 049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Кусанов Берикбол Т к/х Балжан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760523302512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05071006542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Мусатаева Кульбаги к/х Рахат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501126400108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05071006016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Карыкпаев Ерлан О к/хДана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650108300041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05071006044, 045, 512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Байгазанов Билимжан к/х БЕРА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630105301892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05071006081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Инсебаева Шынар к/х Шынар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710106401306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05071006495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Тюлегетаев Серик К к/х Дастан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690526300389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05071006090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Сериков Райкан к/х Роллан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640418301905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05071006490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Юкпаев Серик к/х Ансар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710407300010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05071006484, 540, 541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Калиев Ергалым к/х Куаныш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670618300048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05071006021, 499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Акымгалиев Мурат ж к/х Альфараб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680508300021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05071006487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Кудербаев Амантай к/х Амантай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610814300290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05071006496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Бапинов Бауржан Т к/х Жако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541225300048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05071006476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Зукашев Мухитжан Д к/х Данекер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680124300057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05071006015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Инсебаев Нуржан М к/х Олжас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760429301315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05071006489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Далиманов Курмангазы к/х Ермек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611108301144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05071006038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Кубентаева Назымгуль А к/х Рауан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750523400025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05071006042, 525, 526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Омарханов Рахат к/х Даулет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750607300164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05071006010, 031, 068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Жоконасов Талгат М к/х Арай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690527300047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05071006507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Сагымбаев Кайрат М к/х Кайрат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660101300085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05071006506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Манашова Гульшат М к/х Мансур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740530400011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05071006497, 498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Юкпаев Серик к/х Ансар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710407300010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05071006479, 540, 541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Сериков Райкан к/х Роллан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640418301905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05071006490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Калиев Ергалым к/х Куаныш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670618300048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05071006021, 499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Баймурзин Кайраткан к/х Данияр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730329300010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05071006048, 049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Инсебаев Салимбай к/х Кожамбет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670817300033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05071006018, 020, 495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Рахимбаева Сауле к/х Мейрам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530116401671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05071006063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0,2289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4. Распределение пастбищ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сельского округа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классификатора административно-территориальных объектов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Необходимая площадь пастбищ для сельскохозяйственных животных, тысяч гектаров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общественных пастбищ, тысяч гектаров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отгонных пастбищ, тысяч гектаров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рогатый скот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Аксуский сельский округ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635435000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Аксу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1,883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Бекалка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Жазаба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0,341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Акшарбак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0,479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Аксускому сельскому округу всего числится: 713 головы крупного рогатого скота, в том числе 352 дойных коров, 749 голов мелкого рогатого скота, 657 голов лошадей (таблица 5).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5. Общая численность голов скота в сельском округе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Имеющееся поголовье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дойные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Аксускому сельскому округу, в том числе: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и ТОО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потребности в пастбищах по округу проведен согласно нормам нагрузки установленных Приказом Министра сельского хозяйства Республики Казахстан от 14 апреля 2015 года № 3-3/332 "Об утверждении предельно допустимой нормы нагрузки на общую площадь пастбищ", исходя из природной зоны, в которой расположен округ и типа пастбищ, при норме нагрузки на голову КРС – 6,5 га/гол., МРС – 1,3 га/гол., лошадей – 7,8 га/гол., в соответствии с имеющимся поголовьем.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Согласно статьи 15 Закона Республики Казахстан "О пастбищах", для удовлетворения нужд местного населения Аксуского сельского округа по содержанию маточного (дойного) поголовья сельскохозяйственных животных потребность в пастбищах составляет 2288 га (таблица 6), при имеющихся пастбищных угодьях населенного пункта в размере 2921 га, дефицита пастбищ нет.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6. Расчет потребности пастбищ для дойных коров.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пастбищ, (га)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дойных коров (гол.)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потребности пастбищ на 1 гол., (га)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пастбищ, (га)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 цит, (га)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Аксуский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структуре земель населенных пунктов сельскохозяйственные угодья занимают 2947 га, в том числе 2921 га пастбищ для нужд населения.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Поголовье скота местного населения Аксуского сельского округа составляет: крупного рогатого скота 713 голов, мелкого рогатого скота 749 голов, лошадей 657 голов (таблица 7).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7. Расчет потребности пастбищ для личного подворного скота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drawing>
          <wp:inline distT="0" distB="0" distL="0" distR="0">
            <wp:extent cx="7810500" cy="3632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3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Согласно расчету потребности в пастбищах на выпасаемое поголовье скота у населения по округу дополнительно требуются пастбища, дефицит есть.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составе земель сельскохозяйственного назначения округа числится 28359,3 га пастбищ, практически все земли сельскохозяйственного назначения находятся в пользовании и собственности физических лиц и негосударственных юридических лиц.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Поголовье в сельскохозяйственных формированиях округа - ТОО, крестьянских и фермерских хозяйствах составляет: крупного рогатого скота 388 головы, мелкого рогатого скота 455 голов, лошадей 417 голов (таблица 8).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8. Расчет потребности пастбищ для сельскохозяйственных формирований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606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0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Согласно расчету потребности в пастбищах на выпасаемое поголовье скота в сельскохозяйственных формированиях по округу пастбищ дополнительно не требуется, дефицита нет.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выпаса сельскохозяйственных животных необходимо 17,101 тысяча гектар. 713 голова КРС, 749 голова МРС и 657 голов лошадей выпасаются на общественных пастбищах, площадью 2,921 тысяч гектаров, 388 голов КРС, 455 голов МРС и 417 голов лошадей выпасается на пастбищах предоставленных в землепользование, площадью 28359,3 тысяч гектар.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9. Требуемые дополнительные пастбища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Требуемые дополнительные пастбища из земель запаса, тысяч гектаров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 предоставляемые пастбища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пастбища, которые могут быть предоставлены в землепользование пастбищепользователям, тысяч гектаров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пастбища, подлежащие резервированию в целях удовлетворения нужд населения по выпасу сельскохозяйственных животных личного подворья, тысяч гектаров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7,813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2.2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Катон-Карагайскому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2026-2030 годы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геоботанического обследования пастбищ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19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19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207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20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822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2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2.3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 Катон-Карагайскому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2026-2030 годы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об объектах пастбищной инфраструктуры и о сервитутах для прогона сельскохозяйственных животных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пастбищной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действующих объектов пастбищной инфраструктуры, единиц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объектов пастбищной инфраструктуры требующих строительства (реконструкции), единиц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Протяженность, километров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тысяч квадратных метров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Обводнительные сооружения (скважины, трубчатые и шахтные колодцы, копани)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Сооружения, мосты, дороги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Скотопрогонные трассы, скотоостановочные и водопойные площадки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Емкости для купки овец, кошары и отгороженные места, ограждения пастбищ, изгороди (в том числе электроизгороди), загоны для загонно-порционного выпаса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Расколы для ветеринарной обработки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Сооружения и объекты, предназначенные для обеспечения электрической и тепловой энергией, объекты по использованию возобновляемых и альтернативных источников энергии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водоснабжения и другие виды жизнеобеспечения, сооружения для сезонного проживания персонала и иное имущество, необходимое для содержания и использования пастбищ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2.4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Катон-Карагайскому району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2026-2030 годы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1. Данные о численности поголовья сельскохозяйственных животных, с указанием их владельцев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поселка, села, сельского округа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владельца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ИНН владельца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физ или юр.лиц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поголовья скота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лошадей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635435000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Аксуский с/о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701111300716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Белый Владимер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635435000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Аксуский с/о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700427300038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Бакимбаев Болат 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635435000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Аксуский с/о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790105300320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Уалханов Мейр 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635435000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Аксуский с/о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730917300017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Калиев Нуржан 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635435000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Аксуский с/о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790330402911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Ташенева Гульмира 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635435000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Аксуский с/о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500525401787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Каирканова Хания 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635435000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Аксуский с/о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450325300084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Тюлегетаев Кабдолда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635435000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Аксуский с/о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521013301397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Кабдошев Хамит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635435000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Аксуский с/о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640514400707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Джуашева Айгуль Ж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635435000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Аксуский с/о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890927300787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Мырзабеков Асхат Б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635435000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Аксуский с/о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740813300063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Акимгалиев Сайранхан Ж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635435000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Аксуский с/о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810529302705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Рахметчанов Альжан 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635435000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Аксуский с/о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650321300018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Калиев Ербол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635435000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Аксуский с/о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670521300040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Карыкпаев Еркин 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635435000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Аксуский с/о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681101302226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Рамазанов Серик 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635435000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Аксуский с/о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670228300068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Мажинов Адильбек О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635435000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Аксуский с/о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680915399093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Гуз Валерий 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635435000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Аксуский с/о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570101315906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Чиндыгатаев Кабдраш 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635435000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Аксуский с/о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600425401625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Козлова Ольга 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635435000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Аксуский с/о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680108300027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Канапин Жумабек 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635435000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Аксуский с/о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630802302592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Текенев Каныбек П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635435000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Аксуский с/о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650714402168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Акшалова Гаухар 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635435000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Аксуский с/о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660201303777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Жаманбаев Калижан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635435000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Аксуский с/о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710419300036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Текенев Кайрат П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635435000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Аксуский с/о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690917300027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Канапин Дуйсенбек 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635435000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Аксуский с/о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871112301208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Киюбаев Алмаз 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635435000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Аксуский с/о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690913302458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Енсебаев Болат 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635435000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Аксуский с/о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800407301632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Тюлегетаев Берик К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635435000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Аксуский с/о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640327302512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Окапов Жаксыгелды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635435000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Аксуский с/о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770819302870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Колмаков Сергей 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635435000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Аксуский с/о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880411301788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Нурсолтанов Асхат 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635435000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Аксуский с/о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670531301777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Санаров Виктор Л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635435000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Аксуский с/о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601212302522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Терлекпаев Каблаш 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635435000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Аксуский с/о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610723301928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Чиндыгатаев Ербол 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635435000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Аксуский с/о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680501300043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Кудербаев Азат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635435000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Аксуский с/о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690105403350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Колчина Антонида 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635435000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Аксуский с/о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761112300524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Зукашев Габит 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635435000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Аксуский с/о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540613301914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Акимгалиев Нурлан 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635435000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Аксуский с/о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470915401967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Затеева Надежда 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635435000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Аксуский с/о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460914300281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СтахнҰв Иван 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635435000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Аксуский с/о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570902300010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Лысов Александр 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635435000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Аксуский с/о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840927403144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Кадырканова ЖайнагульС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635435000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Аксуский с/о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670807302120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Дюзьбаев Ермек 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635435000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Аксуский с/о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630111302219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Енсебаев Талапхан 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635435000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Аксуский с/о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681223300243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Енсебаев Нурлан 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635435000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Аксуский с/о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481127400028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Инсебаева Зига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635435000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Аксуский с/о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630606302379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Амангулов Кайратбек 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635435000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Аксуский с/о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750704401552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Смагулова Куралай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635435000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Аксуский с/о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680825301896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Мусаканов Ербол 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635435000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Аксуский с/о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630718301944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Барзанов Берикбол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635435000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Аксуский с/о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780421300446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Скаков Каирбек 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635435000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Аксуский с/о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740824300013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Ионин Борис 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635435000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Аксуский с/о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680330300024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Чайкин Сергазы З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635435000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Аксуский с/о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690304301363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Чикаров Серикбек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635435000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Аксуский с/о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640618300392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Панинов Бауржан 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635435000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Аксуский с/о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690412301496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Бельтяев Рахимбек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635435000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Аксуский с/о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620305301392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Капанов Сержан 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635435000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Аксуский с/о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531010302241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Мадинов Батырхан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635435000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Аксуский с/о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640618400178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Санарова Ольга 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635435000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Аксуский с/о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701112301809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Кусанов Серикбол 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635435000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Аксуский с/о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750809303157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Акказин Ришат 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635435000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Аксуский с/о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541001400125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Темиржанова Айгуль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635435000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Аксуский с/о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710419300036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Текенев Кайрат П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635435000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Аксуский с/о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561004301672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Болаев Токтархан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635435000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Аксуский с/о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430129300040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Байбулов Курган 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635435000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Аксуский с/о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680223301156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Андинов Сайранхан 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635435000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Аксуский с/о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670810300051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Байгазанов Калыжан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635435000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Аксуский с/о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751101303100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Сейткалиев Мурат 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635435000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Аксуский с/о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640901301891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Жаманбаев Бекежан 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635435000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Аксуский с/о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660829302397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Есимханов Кайрат М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635435000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Аксуский с/о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590824300060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Есимканов Каиркан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635435000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Аксуский с/о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620623300046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Козлов Олег 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635435000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Аксуский с/о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650201303170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Мукушев Бердыбек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635435000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Аксуский с/о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760929301353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Кенжетаев Мархабат 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635435000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Аксуский с/о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910807351646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Уалханов Әсет 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635435000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Аксуский с/о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640913300819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Лукпеков Карпат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635435000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Аксуский с/о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790916301625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Инсебаев Ерлан 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635435000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Аксуский с/о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690917300027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Канапин Дуйсенбек 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635435000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Аксуский с/о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680915399093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Гуз Валерий 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635435000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Аксуский с/о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730917300017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Калиев Нуржан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635435000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Аксуский с/о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681101302226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Рамазанов Серик 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635435000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Аксуский с/о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570902300010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Лысов Александр 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635435000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Аксуский с/о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600425401625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Козлова Ольга 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635435000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Аксуский с/о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Джуашева Айгуль Ж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635435000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Аксуский с/о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770819302870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Колмаков Сергей 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635435000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Аксуский с/о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740813300063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Акимгалиев Сайранхан Ж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635435000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Аксуский с/о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810529302705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Рахметчанов Альжан 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635435000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Аксуский с/о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680825301896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Мусаканов Ербол 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635435000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Аксуский с/о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761112300524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Зукашев Габит 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635435000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Аксуский с/о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680501300043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Кудербаев Азат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635435000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Аксуский с/о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630111302219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Енсебаев Талапхан 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635435000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Аксуский с/о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690105403350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Колчина Антонида 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635435000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Аксуский с/о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670807302120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Дюзьбаев Ермек 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635435000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Аксуский с/о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430129300040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Байбулов Курган 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635435000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Аксуский с/о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630718301944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Барзанов Берикбол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635435000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Аксуский с/о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580310400209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Елибаева Магазия 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635435000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Аксуский с/о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770628401781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Брижанова Наталья 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635435000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Аксуский с/о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530918300141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Киебаев Кабанбай 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635435000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Аксуский с/о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650914300122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Маралбаев Темиржан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635435000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Аксуский с/о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540406400144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Юкпаева Нуриля 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635435000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Аксуский с/о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580217302362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Качесов Василий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635435000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Аксуский с/о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770122302960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Крыкпаев Тельжан 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635435000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Аксуский с/о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740227302490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Дюзьбаев Талгат 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635435000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Аксуский с/о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541225301432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Домалаков Даулетжар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635435000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Аксуский с/о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610819302036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Шапкин Женисбек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635435000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Аксуский с/о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690513300148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Джуашев Мырзабек 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635435000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Аксуский с/о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621216302356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Мукатаев Батыр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635435000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Аксуский с/о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610727302244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Кенжебаев Темирхан 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635435000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Аксуский с/о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620523402362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Никулина Римма 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635435000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Аксуский с/о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401218300081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Кагырманов Нурмухамбет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635435000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Аксуский с/о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780527300908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Юкпаев Ришат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635435000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Аксуский с/о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620708302143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Макаров Анатолий 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635435000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Аксуский с/о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581016300108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Калибасов Болатхан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635435000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Аксуский с/о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751224300105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Качесов Павел 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635435000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Аксуский с/о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4609143002818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СтахнҰв Иван 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635435000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Аксуский с/о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670531301777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Санаров Виктор Л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635435000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Аксуский с/о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880411301788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Нурсолтанов Асхат 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635435000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Аксуский с/о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670521300040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Карыкпаев Еркин 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635435000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Аксуский с/о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610723301928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Чиндыгатаев Ержан 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635435000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Аксуский с/о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550201300918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Кубентаев Мералхан 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635435000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Аксуский с/о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760418300014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Мусатаев Рахат 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635435000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Аксуский с/о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660201303777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Жаманбаев Калижан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635435000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Аксуский с/о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741205303114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Козлов Виталий 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635435000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Аксуский с/о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591013300583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Козлов Павел 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635435000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Аксуский с/о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781207400253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Качесова Татьяна 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635435000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Аксуский с/о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681223300343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Енсебаев Нурлан 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635435000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Аксуский с/о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730329300010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Баймурзин Кайраткан к/х Данияр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635435000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Аксуский с/о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760523302512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Кусанов Берикбол Т к/х Балжан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635435000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Аксуский с/о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501126400108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Мусатаева Кульбаги к/х Рахат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635435000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Аксуский с/о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650108300041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Карыкпаев Ерлан О к/хДана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635435000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Аксуский с/о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630105301892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Байгазанов Билимжан к/х БЕРА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635435000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Аксуский с/о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710106401306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Инсебаева Шынар к/х Шынар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635435000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Аксуский с/о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690526300389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Тюлегетаев Серик К к/х Дастан 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635435000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Аксуский с/о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640418301905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Сериков Райкан к/х Роллан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635435000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Аксуский с/о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710407300010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Юкпаев Серик к/х Ансар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635435000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Аксуский с/о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670618300048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Калиев Ергалым к/х Куаныш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635435000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Аксуский с/о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680508300021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Акымгалиев Мурат ж к/х Альфараб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635435000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Аксуский с/о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610814300290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Кудербаев Амантай к/х Амантай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635435000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Аксуский с/о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541225300048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Бапинов Бауржан Т к/х Жако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635435000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Аксуский с/о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680124300057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Зукашев Мухитжан Д к/х Данекер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635435000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Аксуский с/о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760429301315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Инсебаев Нуржан М к/х Олжас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635435000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Аксуский с/о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611108301144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Далиманов Курмангазы к/х Ермек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635435000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Аксуский с/о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750523400025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Кубентаева Назымгуль А к/х Рауан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635435000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Аксуский с/о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750607300164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Омарханов Рахат к/х Даулет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635435000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Аксуский с/о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690527300047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Жоконасов Талгат М к/х Арай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635435000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Аксуский с/о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660101300085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Сагымбаев Кайрат М к/х Кайрат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635435000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Аксуский с/о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740530400011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Манашова Гульшат М к/х Мансур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635435000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Аксуский с/о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710407300010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Юкпаев Серик к/х Ансар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635435000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Аксуский с/о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640418301905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Сериков Райкан к/х Роллан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635435000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Аксуский с/о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670618300048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Калиев Ергалым к/х Куаныш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635435000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Аксуский с/о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730329300010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Баймурзин Кайраткан к/х Данияр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635435000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Аксуский с/о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670817300033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Инсебаев Салимбай к/х Кожамбет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635435000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Аксуский с/о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530116401671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Рахимбаева Сауле к/х Мейрам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2. Данные о количестве гуртов, отар, табунов, сформированных по видам и половозрастным группам сельскохозяйственных животных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684"/>
        <w:gridCol w:w="684"/>
        <w:gridCol w:w="684"/>
        <w:gridCol w:w="684"/>
        <w:gridCol w:w="684"/>
        <w:gridCol w:w="684"/>
      </w:tblGrid>
      <w:tr>
        <w:trPr>
          <w:trHeight w:val="30" w:hRule="atLeast"/>
        </w:trPr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поселка, села, сельского округа по классификатору административно-территориальных объектов</w:t>
            </w:r>
          </w:p>
        </w:tc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поселка, села, сельского округа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гуртов, отар, табунов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Крупного рогатого скота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Мелкого рогатого скота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Лошадей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быков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телок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бычков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овец и коз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молодняка (ярок, козочек)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молодняка, (баранчиков, козликов)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жеребцов, кобыл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молодняка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верблюдов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молодняка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7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8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9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12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13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14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15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16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17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18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635433100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Аксу</w:t>
            </w:r>
          </w:p>
        </w:tc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635433200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Жазаба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635433300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Акшарбак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635433400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Бекалка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3. Сведения о численности поголовья сельскохозяйственных животных для выпаса на отгонных пастбищах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поселка, села, сельского округа по классификатору административно-территориальных объектов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поселка, села, сельского округа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поголовья, голов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Крупного рогатого скота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Мелкого рогатого скота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личного подворья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сельскохозяйственных товаропроизводителей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личного подворья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сельскохозяйственных товаропроизводителей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личного подворья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сельскохозяйственных товаропроизводителей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личного подворья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сельскохозяйственных товаропроизводителей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635433100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635433200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Жазаба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635433300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Ақшарбақ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635433400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Бекалқа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2.5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использованию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Катон-Карагайскому району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2026-2030 годы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Рекомендуемые схемы пастбищеоборотов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Номера участков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весенний сезон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второй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участок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весенний сезон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третий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участок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весенний сезон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четвертый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участок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2.6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Катон-Карагайскому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2026-2030 годы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Схема (карта) расположения пастбищ на территории Аксуского сельского округа в разрезе категорий земель, сведения об их собственниках и землепользователях на основании правоустанавливающих и идентификационных документов на земельный участок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613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61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2.7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Катон-Карагайскому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2026-2030 годы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Схема (карта) с обозначением пастбищ, предназначенных для нужд населения по выпасу сельскохозяйственных животных личного подворья, в том числе общественных пастбищ на территории Аксуского сельского округа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613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61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2.8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Катон-Карагайскому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2026-2030 годы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Схема (карта) с обозначением рекомендуемых схем пастбищеоборотов Аксуского сельского округа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46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46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2.9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Катон-Карагайскому району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2026-2030 годы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Схема (карта) с обозначением сервитутов для прогона сельскохозяйственных животных, скотопрогонных трасс и скотомогильников (биометрических ям) Аксуского сельского округа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52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52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2.10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Катон-Карагайскому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2026-2030 годы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Схема (карта) с обозначением пастбищ Аксуского сельского округа, которые могут быть предоставлены в землепользование пастбищепользователям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613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61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6.11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Катон-Карагайскому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2026-2030 годы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Схема (карта) с обозначением пастбищ, подлежащих резервированию в целях удовлетворения нужд населения по выпасу сельскохозяйственных животных личного подворья Аксуского сельского округа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613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61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2.12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Катон-Карагайскому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2026-2030 годы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Схема доступа к водоисточникам Аксуского сельского округа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46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46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Катон-Карагайскому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2026-2030 годы</w:t>
            </w:r>
          </w:p>
        </w:tc>
      </w:tr>
    </w:tbl>
    <w:bookmarkStart w:name="z37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по управлению пастбищами и их использованию  по Белкарагайскому сельскому округу Катон-Карагайского района  на 2026-2030 годы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по управлению пастбищами и их использованию по Белкарагайскому сельскому округу Катон-Карагайского района на 2026-2030 годы разработан в соответствии с Законом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Законом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пастбищах</w:t>
      </w:r>
      <w:r>
        <w:rPr>
          <w:rFonts w:ascii="Times New Roman"/>
          <w:b w:val="false"/>
          <w:i w:val="false"/>
          <w:color w:val="000000"/>
          <w:sz w:val="28"/>
        </w:rPr>
        <w:t>", приказом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Заместителя Премьер-Министра Республики Казахстан - Министра сельского хозяйства Республики Казахстан от 24 апреля 2017 года № 173 "Об утверждении Правил рационального использования пастбищ" (зарегистрирован в Реестре государственной регистрации нормативных правовых актов № 15090), приказом Министра сельского хозяйства Республики Казахстан от 14 апреля 2015 года № 3-3/332 "Об утверждении предельно допустимой нормы нагрузки на общую площадь пастбищ" (зарегистрирован в Реестре государственной регистрации нормативных правовых актов № 11064), приказом Министра сельского хозяйства Республики Казахстан от 29 июля 2024 года № 263 "Об утверждении типового плана по управлению пастбищами и их использованию" (зарегистрирован в Министерстве юстиции Республики Казахстан 29 июля 2024 года № 34831).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содержит: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схема (карта) расположения пастбищ на территории Белкарагайского сельского округа в разрезе категорий земель, сведения об их собственниках и землепользователях на основании правоустанавливающих и идентификационных документов на земельный участок;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схема (карта) с обозначением пастбищ, предназначенных для нужд населения по выпасу сельскохозяйственных животных личного подворья, в том числе общественных пастбищ;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схема (карта) с обозначением рекомендуемых схем пастбищеоборотов;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схема (карта) с обозначением сервитутов для прогона сельскохозяйственных животных, скотопрогонных трасс и скотомогильников (биометрических ям);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схема (карта) с обозначением пастбищ, которые могут быть предоставлены в землепользование пастбищепользователям.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схема (карта) с обозначением пастбищ, подлежащих резервированию в целях удовлетворения нужд населения по выпасу сельскохозяйственных животных личного подворья;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схема доступа к водоисточникам (озерам, рекам, прудам, копаням, оросительным или обводнительным каналам, трубчатым или шахтным колодцам), составленная согласно норме потребления воды;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принят с учетом данных земельного баланса и информационной системы государственного земельного кадастра, сведений о состоянии геоботанического обследования пастбищ, сведений о ветеринарно-санитарных объектах, данных о численности поголовья сельскохозяйственных животных с указанием их владельцев – пастбищепользователей, физических и (или) юридических лиц, данных о количестве гуртов, отар, табунов, сформированных по видам и половозрастным группам сельскохозяйственных животных, сведений о формировании поголовья сельскохозяйственных животных для выпаса на отгонных пастбищах, особенностей выпаса сельскохозяйственных животных на культурных и аридных пастбищах, сведений о сервитутах для прогона скота и иных данных, предоставленных государственными органами, физическими и (или) юридическими лицами.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Село Белкарагай, является административным центром и основным населенным пунктом Белкарагайского сельского округа Катон-Карагайского района ВКО.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Рельеф территории района — горный.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агроклиматическим условиям Катон-Карагайский район расположен в горной, предгорной и альпийской зонах с резко континентальным климатом, характеризуется суровой продолжительной зимой, коротким жарким летом и скоротечными весной и осенью. Территория района чҰтко делится на четыре климатические зоны: высокогорная; горно-лесная, избыточно-влажная; горная, лесостепная влажная; горно-степная.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Климат высокогорной и горно-лесной зоны очень влажный, умеренно холодный, местами очень холодный. Средние температуры января — -13…-18 °C, июля — 15…17 °C. Среднегодовое количество осадков — 350—400 мм. В северной половине зоны за год выпадает 550—560 мм осадков. Июльский максимум осадков выражен хорошо.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Средняя месячная скорость ветра за год составляет 1,7 м/сек. Число дней с сильным ветром за год составляет 7, а с пыльной бурей — 10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Почвы — горно-каштановые, горно-чернозҰмные.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Растут полынь, ковыль, типчак, тальник, осина, берҰза, лиственница, пихта, ель. Обитают волк, лисица, бурый медведь, барсук, марал, косуля; водятся куропатка, глухарь, кеклик. В районе расположен Катон-Карагайский государственный национальный природный парк.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Административный центр село Белкарагай находится в 21,1 км к западу от районного центра с. Катон-Карагай.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Белкарагайский сельский округ занимает 38423,0 гектар площади, в том числе: пашни – 3445,1 гектар, сенокосы – 1535,6 гектар, пастбища – 24575,0 гектар.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категориям земли подразделяются на: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сельскохозяйственного назначения – 21643,0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населенных пунктов – 3602,0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особо охраняемых природных территорий – 3433,1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водного фонда – 380,4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запаса – 9364,5 гектар.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3.1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Катон-Карагайскому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2026-2030 годы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земельного баланса и информационной системы государственного земельного кадастра Белкарагайского сельского округа представлены в таблице 1-5.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1. Распределение пастбищ по категориям земель Белкарагайского сельского округа Катон-Карагайского района, тысяч гектаров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сельских округов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классификатора административно-территориальных объектов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Категории земель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земель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 хозяйственного назначения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промышленности, транспорта, связи и иного не сельскохозяйственного назначения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особо охраняемых природных территорий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лесного фонда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водного фонда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запаса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Белкарагайский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635447000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21643,0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3602,0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3433,1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380,4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9364,5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38423,0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21643,0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3602,0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3433,1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380,4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9364,5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38423,0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2. Распределение пастбищ населенного пункта, тысяч гектаров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сельского округа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классификатора административно-территориальных объектов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пастбищ, тысяч гектаров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и виды пастбищ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предназначенные для удовлетворения нужд населения по выпасу сельскохозяйственных животных личного подворья, тысяч гектаров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общественные, тысяч гектаров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отгонные, тысяч га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сезонные, тысяч га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аридные, тысяч га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ные, тысяч га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Белкарагайский сельский округ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635447000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Белкарагай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1,538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1,538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Топкайын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0,368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0,368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Согорное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2,908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2,908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Орнек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0,679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0,679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5,493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5,493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3. Сведения о собственниках и землепользователях на основании правоустанавливающих и идентификационных документов на земельный участок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/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№п/п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собственников, землепользователей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БИН, ИИН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 номер земельного участка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пастбищ, тыс 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АбильмажиновМелс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410910301784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5071009169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АДИЛХАНОВ ЗАНГАР СЕРИКОВИЧ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870511301501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5071009101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Акышов Алтай Нуролдинович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650104301137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5071009047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Амангулова Камила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400814401013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5071009202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Арышев Бейбитхан Жандарханович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670831301084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5071009126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АСКАБУЛОВ АМИРХАН АДАЛХАНОВИЧ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590102303773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5071009065, 245, 246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Аугамбаев Ерхат Кадылбекович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730521300679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5071009439, 001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Ахмадиева Динара Батырханкызы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780817400326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5071009310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Ахметова Анар Сатиевна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710403403208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5071009231, 232, 266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Ахметова Нурзия Закеновна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370908400474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5071009138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Ахмодиева Толкинбек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450730400652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5071009311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Б±табаев Єскербек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450715301028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5071009051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Б±табаев Сайранбек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480224300958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5071009136, 408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Базаркулова Жамихан Татибаевна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630718401811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5071009423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Байѓожин Ризабек Мухтар±лы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630921301155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5071009396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БАЙКЕНОВА ГУЛЬВИРА МУРАТАЙКЫЗЫ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751229402323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5071009257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БАКАТАЕВ РАФХАТ МУХТАРБЕКОВИЧ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731110300845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5071009004, 391, 582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Балгабаев Дархан Базаралинович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850123300661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5071009486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Балтабаев Амантай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520501303383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5071009111, 258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Бейсекенев Талгат Ахметович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700618301956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5071009547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БЕКЕНЕВ ТИМУР СЕРЖАНОВИЧ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880120301290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5071009139, 225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Бидахметова Гульдана Саиновна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821208402087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5071009321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Болаева Алтынай Ќамзенќызы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650623400952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5071009273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Бутобаева Баян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420310400792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5071009432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Васильков Николай Игнатьевич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410814300863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5071009020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Д‰йсенов Зарлыќан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511003300818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5071009128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Д‰кенбаев Алтай Ж±маќан±лы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600918301074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5071009237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Досумбаева Гульжихан Касеновна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420310402779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5071009153, 154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Досумбаева Сауле Сайранкановна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610807400942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5071009438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Дузбенева Турсун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560223401617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5071009342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Дукенбаева Алия Нурсаиновна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611208400710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5071009048, 050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Дюсенов Турспек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300607300469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5071009198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Дюсипова Гульмира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590427402095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5071009574, 575, 011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Елчибеков Толепберды Кумарбекович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500104301523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5071009055, 056, 182, 259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Єбілќасымова Алма Ќ±умарбекќызы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650501400064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5071009173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Жайлибаев Нурлан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561013301394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5071009057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Жан±заќов Ємірхан Оќас±лы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660804301649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5071009018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ЖАНАБИЛОВА КУЛЬЗАПРАН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320101408790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5071009416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Жандарбекова Арай Мерѓазыќызы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670416401153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5071009223, 250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Жансолтанова К‰лжихан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540601401678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5071009286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Жанузаков Кузаркан Окасович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640129301101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5071009538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Жибитаев Еркінбек Кадесович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630603300485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5071009008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ЖИБИТАЕВ РАЙНБЕК КАДЕСОВИЧ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580901302539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5071009149, 265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Имамбаев Бакытжан Курмашевич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601129301721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5071009282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ИМАМБАЕВА РАСУЛА ТАЙЛАКОВНА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600105403007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5071009212, 213, 214, 406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Имашев Маратбек Ќамалбеќ±лы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670216302772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5071009221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Исабаева Катира Кумашкеновна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600114401288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5071009134, 201, 227, 228, 294, 319, 359, 378, 379, 484, 485, 516, 567, 569, 587, 588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Исинов Камбар Ойратканович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640330301520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5071009216, 229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Ілияс Ќуаныш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780223001002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5071009347, 090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Кµшенов Жексенбай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800217303418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5071009089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Ќабылбаев Сейілхан Шаймардан±лы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571222301461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5071009317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Кадылжанова Бикан Кадылжановна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550526400743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5071009006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Кайдаров Бекболат Сайыунович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750322302598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5071009099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Кайдарова Екатерина Бексултановна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571210402509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5071009322, 323, 325, 576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КАЛИАКПЕРОВА АСЕМ КАЗБЕККЫЗЫ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850507450937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5071009522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Калибекова Айжан Токтасыновна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830323400352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5071009116, 118, 314, 315, 376, 377, 565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Калиев Талгат Калиевич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610819300012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5071009356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КАНИН ЕВГЕНИЙ НИКОЛАЕВИЧ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720717350440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5071009175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КантарбаевАлибек Калиевич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471223300725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5071009366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Ќарсаќов Марат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370820302674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5071009233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Касакаев Иван Аблесович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391130300237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5071009021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Ќасенов Дқурен Берікбол±лы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780511300297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5071009170, 296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Касенова Батима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540104402783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5071009206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Касымов Кайнар Турсынкан±лы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620707301794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5071009124, 393, 411, 502, 503, 504, 506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Касымов Марат Коммунизмович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730124301183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5071009226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Касымов Серик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740729301550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5071009123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Касымов Токтамурат Курманбаевич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680402301836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5071009341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Кертешев Аскат Сеитович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610115302247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5071009013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КОСТАЕВ ЕРКИНБЕК ЫДРЫШЕВИЧ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530504301157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5071009174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Кошенаева Куляш Катрановна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550715402816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5071009199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Кошенова Багжан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500106400760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5071009080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Ќуанбаев Ќаний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240101315363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5071009144, 145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КУИМОВА ГАЛИНА ГЕОРГЕВНА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600102400264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5071009593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Кунанбаев Магзум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490607300911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5071009436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КУСМАНОВ АСКАТ АСКЕРХАНОВИЧ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640702301601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5071009091, 306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Кусманов Ерхат Кабдуалиевич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880324302842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5071009284, 285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Мажинов Асенгали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390701304304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5071009046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Макадылов Орынбасар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320101306986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5071009188, 263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Мамиев Мурат Каиргалиевич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651118300841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5071009289, 528, 585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Мамиева Кульбаран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390815402697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5071009542, 543, 544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Метченов Жакежан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560905301509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5071009070, 422, 514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Муканова Индира Мухтаркановна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660805401156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5071009463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Мукашев Мади Кенжибекович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900612300769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5071009449, 476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Мукушев Аскат Мырзабекович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730609301368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5071009269, 299, 301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Мукушев Серикпек Канапьинович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590114301871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5071009193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Мукушев Турдыбек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510616301434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5071009427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МУКУШЕВ ТУРСУНКАН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571118301624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5071009163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Мукушева Сауле Нуртазовна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690908401499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5071009471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МУСАБАЕВА ЗЕЙНЕП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351002400091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5071009343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Мылжабаева Зияш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430201400543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5071009009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Нурбекова Ардак Разакбаевна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730308403007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5071009217, 219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НУРГАЛИЕВА КАМАР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441015400973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5071009313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Нурсалханова Кульзат Зарлыкановна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570925401972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5071009267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Нурсейтов Ербол Кумарбекович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630418301389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5071009044, 488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Нурчин Аманжол Даутович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621017301647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5071009375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НУРЧИНА МАЙРА МУХТАРОВНА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620115402790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5071009102, 200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Рахимова Бактима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420612400536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5071009045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Сагатчанов Акылбек Казбекович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750101307468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5071009043, 098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Саѓатчанов Ќайнош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431122300233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5071009137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Сагатчанов Канатбек Казбекович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800214302999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5071009531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Сагатчанов Мергазы Нариманович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670120301207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5071009110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Садуова Татьяна Николаевна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540228401066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5071009215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САИНОВ ЕСБОЛ ЕЛТАЕВИЧ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850209300499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5071009105, 594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Саинов Есен Нурмухамбетович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671112301008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5071009429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САЙЛАУХАНОВ АЙДЫН САЙЛАУХАНУЛЫ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760105301988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5071009596, 584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Сакигожин Аманжол Марксович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600410301825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5071009191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Сакигожин Амантай Нуртазович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630908301709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5071009224, 238, 239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Самарканов Салтанат Чакенович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630820302332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5071009177, 524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Сапаќов Айбек Солтанбек±лы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920813351224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5071009368, 066, 067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Сарбасов Тлеужан Рахымбаевич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580706301174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5071009398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Сарсембинова Бакжамал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550311401297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5071009161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Сатиев Чаймардан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510618300988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5071009431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Сергазин Бейбыт Жанабилович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671224301344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5071009142, 143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Серѓазин Ќайырды Мырза±лы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570927300295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5071009106, 186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Сілқмов Манарбек Айтќазы±лы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631205301541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5071009268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Смагиев Серик Чегибаевич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630129301794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5071009058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Такыров Нарболат Муктасынович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700919301131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5071009403, 519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Тартаев Алтай Мутапович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570906301299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5071009120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Таукенева Гульнара Ануарбековна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531128400025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5071009291, 292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Темешев Курмет Токтарканович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620128302478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5071009082, 084, 302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Тиманов Алтынбек Ерембекович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670801302811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5071009210, 364, 424, 425, 446, 447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"Ақсұңқар 2021"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210540014249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5071009023, 329, 330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ТОКТАГАНОВА ГАЛИЯ МЫРЗАБАЕВНА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490514400813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5071009146, 147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Токтагулов Мурат Темиргалиевич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590620302038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5071009160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Толукпаев Курмангазы Нурбаевич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610627300412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5071009535, 583, 115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"Белқарағай жері"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211140023266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5071009413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Топенев Ќазбек Топенович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390701303262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5071009130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Тумашинов Досымбек Шабданович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740429301282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5071009451, 452, 453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Турганбаев Алтай Аскарович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870927302105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5071009580, 581, 586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Тыныбекова Кумисай Тукашевна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561009400093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5071009010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УАЛИЕВ БАКЫТБЕК ТОКТАСЫНОВИЧ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620606301844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5071009167, 168, 264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Урустюмов Кендербек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550812301452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5071009017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Шакенова Камила Токтаубаевна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540810402197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5071009331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Шқріпов Сайран Сқмеш±лы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610707301623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5071009230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Ыбраев Найманѓазы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500620300749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5071009151, 276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15,426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4. Распределение пастбищ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сельского округа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классификатора административно-территориальных объектов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Необходимая площадь пастбищ для сельскохозяйственных животных, тысяч гектаров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общественных пастбищ, тысяч гектаров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отгонных пастбищ, тысяч гектаров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рогатый скот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Белкарагайский сельский округ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635447000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Белкарай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Топкайын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0,368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Согорное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0,462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Орнек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0,588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Белкарагайскому сельскому округу всего числится: 68 головы крупного рогатого скота, в том числе 36 дойных коров, 121 голов мелкого рогатого скота, 86 голов лошадей (таблица 5).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5. Общая численность голов скота в сельском округе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Имеющееся поголовье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дойные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Белкарагайскому сельскому округу, в том числе: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и ТОО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потребности в пастбищах по округу проведен согласно нормам нагрузки установленных Приказом Министра сельского хозяйства Республики Казахстан от 14 апреля 2015 года № 3-3/332 "Об утверждении предельно допустимой нормы нагрузки на общую площадь пастбищ", исходя из природной зоны, в которой расположен округ и типа пастбищ, при норме нагрузки на голову КРС – 6,5 га/гол., МРС – 1,3 га/гол., лошадей – 7,8 га/гол., в соответствии с имеющимся поголовьем.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Согласно статьи 15 Закона Республики Казахстан "О пастбищах", для удовлетворения нужд местного населения Белкарагайского сельского округа по содержанию маточного (дойного) поголовья сельскохозяйственных животных потребность в пастбищах составляет 234 га (таблица 6), при имеющихся пастбищных угодьях населенного пункта в размере 2522 га, дефицита пастбищ нет.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6. Расчет потребности пастбищ для дойных коров.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пастбищ, (га)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дойных коров (гол.)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потребности пастбищ на 1 гол., (га)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пастбищ, (га)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 цит, (га)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Белкарагайский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структуре земель населенных пунктов сельскохозяйственные угодья занимают 3602,0 га, в том числе 2522,0 га пастбищ для нужд населения.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Поголовье скота местного населения Белкарагайского сельского округа составляет: крупного рогатого скота 68 голов, мелкого рогатого скота 121 голов, лошадей 86 голов (таблица 7).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7. Расчет потребности пастбищ для личного подворного скота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657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Согласно расчету потребности в пастбищах на выпасаемое поголовье скота у населения по округу дополнительно пастбища не требуются, дефицита нет.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составе земель сельскохозяйственного назначения округа числится 24575,0 га пастбищ, практически все земли сельскохозяйственного назначения находятся в пользовании и собственности физических лиц и негосударственных юридических лиц.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Поголовье в сельскохозяйственных формированиях округа - ТОО, крестьянских и фермерских хозяйствах составляет: крупного рогатого скота 1245 головы, мелкого рогатого скота 2404 голов, лошадей 3210 голов (таблица 8).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8. Расчет потребности пастбищ для сельскохозяйственных формирований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581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81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Согласно расчету потребности в пастбищах на выпасаемое поголовье скота в сельскохозяйственных формированиях по округу пастбищ дополнительно не требуется, дефицита нет.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выпаса сельскохозяйственных животных необходимо 37,526 тысяча гектар. 68 голова КРС, 121 голова МРС и 86 голов лошадей выпасаются на общественных пастбищах, площадью 2,522 тысяч гектаров, 1245 голов КРС, 2404 голов МРС и 3210 голов лошадей выпасается на пастбищах предоставленных в землепользование, площадью 22,102 тысяч гектар.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9. Требуемые дополнительные пастбища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Требуемые дополнительные пастбища из земель запаса, тысяч гектаров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 предоставляемые пастбища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пастбища, которые могут быть предоставлены в землепользование пастбищепользователям, тысяч гектаров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пастбища, подлежащие резервированию в целях удовлетворения нужд населения по выпасу сельскохозяйственных животных личного подворья, тысяч гектаров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3.2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Катон-Карагайскому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2026-2030 годы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геоботанического обследования пастбищ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987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98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28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28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838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83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3.3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Катон-Карагайскому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2026-2030 годы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об объектах пастбищной инфраструктуры и о сервитутах для прогона сельскохозяйственных животных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пастбищной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действующих объектов пастбищной инфраструктуры, единиц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объектов пастбищной инфраструктуры требующих строительства (реконструкции), единиц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Протяженность, километров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тысяч квадратных метров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Обводнительные сооружения (скважины, трубчатые и шахтные колодцы, копани)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Сооружения, мосты, дороги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Скотопрогонные трассы, скотоостановочные и водопойные площадки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Емкости для купки овец, кошары и отгороженные места, ограждения пастбищ, изгороди (в том числе электроизгороди), загоны для загонно-порционного выпаса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Расколы для ветеринарной обработки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Сооружения и объекты, предназначенные для обеспечения электрической и тепловой энергией, объекты по использованию возобновляемых и альтернативных источников энергии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водоснабжения и другие виды жизнеобеспечения, сооружения для сезонного проживания персонала и иное имущество, необходимое для содержания и использования пастбищ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3.4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Катон-Карагайскому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2026-2030 годы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1. Данные о численности поголовья сельскохозяйственных животных, с указанием их владельцев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поселка, села, сельского округа по классификатору административно-территориальных объектов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поселка, села, сельского округа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владельца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Бизнес-идентификационный номер/индивидуальный идентификационный номер владельца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наличии) физических лиц или наименование юридических лиц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поголовья, голов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Крупного рогатого скота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Мелкого рогатого скота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Лошадей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635447000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Белкарагайский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671120300063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Мкушев Ержан Ойманканович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635447000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Белкарагайский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200164002349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Нургалиев Ермек Казыбекович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635447000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Белкарагайский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751006302870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Садыков Рахат Оразбаевич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635447000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Белкарагайский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650807301624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Сахатаев Алекхан Касымканович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635447000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Белкарагайский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191264024064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Шакенова Камила Токтаубаевна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635447000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Белкарагайский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420310402779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Досумбаева Гульжихан Касеновна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635447000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Белкарагайский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610807400942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Досумбаева Сауле Сайранкановна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635447000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Белкарагайский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650623400952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Болаева Алтынай Камзеновна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635447000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Белкарагайский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510410301559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Жанузаков Каликан Окасович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635447000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Белкарагайский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571222301461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Кабылбаев Сеилхан Шаймарданович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635447000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Белкарагайский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600413301435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Кезекенев Аскарбек Саканович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635447000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Белкарагайский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500106400760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Кошенова Багжан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635447000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Белкарагайский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430923400330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Атудинов Манарбек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635447000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Белкарагайский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590114301871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Мукушев Серикпек Канапьинович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635447000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Белкарагайский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770419401745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Мұқушева Анар Мамырқызы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635447000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Белкарагайский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630105303353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Саинов Нуртай Коксегенович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635447000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Белкарагайский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601121300244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Уалканов Аскар Нуралынович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635447000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Белкарагайский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550211300040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Асанов Бауржан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635447000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Белкарагайский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780817400326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Ахмадиева Динара Батырханкызы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635447000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Белкарагайский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520325401862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Батырханова Бакытжан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635447000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Белкарагайский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640302300440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Елчибеков Марат Кумарбекович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635447000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Белкарагайский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660804301649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Жанузаков Амирхан Окасович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635447000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Белкарагайский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761221302533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Жылай Айдынбек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635447000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Белкарагайский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580503402323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Кабдулдинова Нурзия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635447000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Белкарагайский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571118301624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Мукушев Турсынкан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635447000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Белкарагайский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691014301623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Мырзагожин Едыль Советжанович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635447000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Белкарагайский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630820302332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Самарканов Салтанат Чакенович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635447000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Белкарагайский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730521300679.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Ауғанбаев Ерхат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635447000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Белкарагайский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941111350226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Альмухамбетов Әлішер Құрметұлы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635447000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Белкарагайский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670831301084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Арышев Бейбиткан Жандарханович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635447000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Белкарагайский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541003399037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Бақтияр Мәулітбек/ Баймурат Наурызбек/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635447000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Белкарагайский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670202302290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Бекпауов Аркабек Зарлыканович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635447000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Белкарагайский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800220301626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Бутабаев Ролан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635447000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Белкарагайский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480224300958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Бутабаев Сайранбек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635447000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Белкарагайский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420310400792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Бутабаева Баян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635447000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Белкарагайский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590427402095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Дюсипова Гульмира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635447000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Белкарагайский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500104301523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Елчибеков Толепберды Кумарбекович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635447000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Белкарагайский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550101410244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Жайлыбаева Айжан Мырзагалиевна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635447000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Белкарагайский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540601401678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Жансолтанова Кульжихан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635447000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Белкарагайский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640129301101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Жанузаков Кузаркан Окасович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635447000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Белкарагайский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580901302539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Жибитаев Райнбек Кадесович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635447000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Белкарагайский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920829351112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Жумаканов Асулан Базарулы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635447000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Белкарагайский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670216302772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Имашев Маратбек Камалбекович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635447000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Белкарагайский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640330301520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Исинов Камбар Ойратканович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635447000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Белкарагайский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571210402509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Кайдарова Екатерина Бексултановна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635447000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Белкарагайский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830323400352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Калибекова Айжан Токтасыновна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635447000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Белкарагайский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770319302872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Камьясов Токтасын Балтабаевич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635447000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Белкарагайский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620707301794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Касымов Кайнар Турсынканович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635447000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Белкарагайский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730124301183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Касымов Марат Коммунизович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635447000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Белкарагайский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740729301550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Касымов Серик Турсунканович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635447000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Белкарагайский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490607300911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Кунанбаев Магзум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635447000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Белкарагайский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671222301521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Кунанбаев Махсат Жанузакович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635447000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Белкарагайский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880324302842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Кусманов Ерхат Кабдуалиевич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635447000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Белкарагайский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900904351611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Құсманов Серік Қабдуалиұлы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635447000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Белкарагайский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620428399055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Мажит Ашет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635447000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Белкарагайский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690310450733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Мамиева Каршига Каиргалиевна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635447000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Белкарагайский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670623302001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Метченов Бакытжан Мухтарбекович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635447000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Белкарагайский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560905301509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Метченов Жакижан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635447000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Белкарагайский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660805401156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Муканова Индира Мухтаркановна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635447000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Белкарагайский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730609301368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Мукушев АскатМырзабекович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635447000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Белкарагайский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430201400543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Мылжабаева Зияш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635447000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Белкарагайский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730308403007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Нурбекова Ардак Разакбаевна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635447000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Белкарагайский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630418301389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Нурсейтов Ербол Кумарбекович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635447000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Белкарагайский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621017301647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Нурчин Аманжол Даутович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635447000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Белкарагайский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620115402790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Нурчина Майра Мухтаровна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635447000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Белкарагайский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800214302999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Сагатчанов Канатбек Казбекович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635447000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Белкарагайский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670120301207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Сагатчанов Мергазы Нариманович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635447000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Белкарагайский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850209300499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Саинов Есбол Елтаевич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635447000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Белкарагайский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630908301709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Сакигожин Амантай Нуртазович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635447000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Белкарагайский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920813351224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Сапақов Айбек Солтанбекұлы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635447000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Белкарагайский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630904301380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Серкенев Кайрат Абылканович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635447000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Белкарагайский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631205301541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Слямов Манарбек Айтказинович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635447000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Белкарагайский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641001302384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Такенов Ербол Кинжеканович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635447000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Белкарагайский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620128302478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Темешев Курмет Токтарканович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635447000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Белкарагайский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670801302811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Тиманов Алтынбек Ерембекович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635447000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Белкарагайский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610627300412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Толукпаев Курамангазы Нурбаевич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635447000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Белкарагайский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620606301844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Уалиев Бакытбек Токтасынович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635447000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Белкарагайский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550812301452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Урюстюмов Кендербек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635447000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Белкарагайский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690806302476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Шарыпов Есбол Ризеденович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635447000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Белкарагайский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700618301956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Бейсекенев Талгат Ахметович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635447000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Белкарагайский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610815302555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Даулетов Токтасын Кайнолдинович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635447000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Белкарагайский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640702301601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Кусманов Асқат Аскерханович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635447000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Белкарагайский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651118300841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Мамиев Мурат Каиргалиевич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635447000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Белкарагайский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750101307468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Сагатчанов Акылбек Казбекович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635447000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Белкарагайский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600410301825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Сакигожин Аманжол Марксович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635447000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Белкарагайский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610707301623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Шарыпов Сайран Самешович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635447000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Белкарагайский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731110300845.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Бакатаев Рафкат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635447000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Белкарагайский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600114401288.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Исабаева Катира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635447000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Белкарагайский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500620300749.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Ибраев Найманғазы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635447000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Белкарагайский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591203301352.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Касымбеков Бөленкан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635447000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Белкарагайский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491025301235.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Мусинов Аскерхан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2. Данные о количестве гуртов, отар, табунов, сформированных по видам и половозрастным группам сельскохозяйственных животных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684"/>
        <w:gridCol w:w="684"/>
        <w:gridCol w:w="684"/>
        <w:gridCol w:w="684"/>
        <w:gridCol w:w="684"/>
        <w:gridCol w:w="684"/>
      </w:tblGrid>
      <w:tr>
        <w:trPr>
          <w:trHeight w:val="30" w:hRule="atLeast"/>
        </w:trPr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поселка, села, сельского округа по классификатору административно-территориальных объектов</w:t>
            </w:r>
          </w:p>
        </w:tc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поселка, села, сельского округа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гуртов, отар, табунов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Крупного рогатого скота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Мелкого рогатого скота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Лошадей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быков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телок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бычков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овец и коз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молодняка (ярок, козочек)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молодняка, (баранчиков, козликов)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жеребцов, кобыл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молодняка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верблюдов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молодняка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7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8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9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12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13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14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15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16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17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18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3. Сведения о численности поголовья сельскохозяйственных животных для выпаса на отгонных пастбищах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поселка, села, сельского округа по классификатору административно-территориальных объектов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поселка, села, сельского округа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поголовья, голов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Крупного рогатого скота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Мелкого рогатого скота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личного подворья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сельскохозяйственных товаропроизводителей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личного подворья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сельскохозяйственных товаропроизводителей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личного подворья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сельскохозяйственных товаропроизводителей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личного подворья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сельскохозяйственных товаропроизводителей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3.5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Катон-Карагайскому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2026-2030 годы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Рекомендуемые схемы пастбищеоборотов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Номера участков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весенний сезон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второй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участок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весенний сезон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третий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участок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весенний сезон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четвертый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участок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3.6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Катон-Карагайскому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2026-2030 годы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Схема (карта) расположения пастбищ на территории Белкарагайского сельского округа в разрезе категорий земель, сведения об их собственниках и землепользователях на основании правоустанавливающих и идентификационных документов на земельный участок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562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56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3.7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Катон-Карагайскому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2026-2030 годы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Схема (карта) с обозначением пастбищ, предназначенных для нужд населения по выпасу сельскохозяйственных животных личного подворья, в том числе общественных пастбищ на территории Белкарагайского сельского округа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092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09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3.8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Катон-Карагайскому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2026-2030 годы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Схема (карта) с обозначением рекомендуемых схем пастбищеоборотов Белкарагайского сельского округа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902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90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3.9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Катон-Карагайскому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2026-2030 годы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Схема (карта) с обозначением сервитутов для прогона сельскохозяйственных животных, скотопрогонных трасс и скотомогильников (биометрических ям) Белкарагайского сельского округа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851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851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3.10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Катон-Карагайскому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2026-2030 годы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Схема (карта) с обозначением пастбищ Белкарагайского сельского округа, которые могут быть предоставлены в землепользование пастбищепользователям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156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15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3.11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Катон-Карагайскому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2026-2030 годы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Схема (карта) с обозначением пастбищ, подлежащих резервированию в целях удовлетворения нужд населения по выпасу сельскохозяйственных животных личного подворья Белкарагайского сельского округа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092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09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3.12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Катон-Карагайскому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2026-2030 годы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Схема доступа к водоисточникам Белкарагайского сельского округа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156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15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Катон-Карагайскому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2026-2030 годы</w:t>
            </w:r>
          </w:p>
        </w:tc>
      </w:tr>
    </w:tbl>
    <w:bookmarkStart w:name="z5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по управлению пастбищами и их использованию  по Жамбыльскому сельскому округу Катон-Карагайского района на 2026-2030 годы</w:t>
      </w:r>
    </w:p>
    <w:bookmarkEnd w:id="9"/>
    <w:bookmarkStart w:name="z5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по управлению пастбищами и их использованию по Жамбыльскому сельскому округу Катон-Карагайского района на 2026-2030 годы разработан в соответствии с Законом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Законом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пастбищах</w:t>
      </w:r>
      <w:r>
        <w:rPr>
          <w:rFonts w:ascii="Times New Roman"/>
          <w:b w:val="false"/>
          <w:i w:val="false"/>
          <w:color w:val="000000"/>
          <w:sz w:val="28"/>
        </w:rPr>
        <w:t>", приказом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Заместителя Премьер-Министра Республики Казахстан - Министра сельского хозяйства Республики Казахстан от 24 апреля 2017 года № 173 "Об утверждении Правил рационального использования пастбищ" (зарегистрирован в Реестре государственной регистрации нормативных правовых актов № 15090), приказом Министра сельского хозяйства Республики Казахстан от 14 апреля 2015 года № 3-3/332 "Об утверждении предельно допустимой нормы нагрузки на общую площадь пастбищ" (зарегистрирован в Реестре государственной регистрации нормативных правовых актов № 11064), приказом Министра сельского хозяйства Республики Казахстан от 29 июля 2024 года № 263 "Об утверждении типового плана по управлению пастбищами и их использованию" (зарегистрирован в Министерстве юстиции Республики Казахстан 29 июля 2024 года № 34831).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содержит: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схема (карта) расположения пастбищ на территории Жамбыльского сельского округа в разрезе категорий земель, сведения об их собственниках и землепользователях на основании правоустанавливающих и идентификационных документов на земельный участок;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схема (карта) с обозначением пастбищ, предназначенных для нужд населения по выпасу сельскохозяйственных животных личного подворья, в том числе общественных пастбищ;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схема (карта) с обозначением рекомендуемых схем пастбищеоборотов;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схема (карта) с обозначением сервитутов для прогона сельскохозяйственных животных, скотопрогонных трасс и скотомогильников (биометрических ям);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схема (карта) с обозначением пастбищ, которые могут быть предоставлены в землепользование пастбищепользователям.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схема (карта) с обозначением пастбищ, подлежащих резервированию в целях удовлетворения нужд населения по выпасу сельскохозяйственных животных личного подворья;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схема доступа к водоисточникам (озерам, рекам, прудам, копаням, оросительным или обводнительным каналам, трубчатым или шахтным колодцам), составленная согласно норме потребления воды;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принят с учетом данных земельного баланса и информационной системы государственного земельного кадастра, сведений о состоянии геоботанического обследования пастбищ, сведений о ветеринарно-санитарных объектах, данных о численности поголовья сельскохозяйственных животных с указанием их владельцев – пастбищепользователей, физических и (или) юридических лиц, данных о количестве гуртов, отар, табунов, сформированных по видам и половозрастным группам сельскохозяйственных животных, сведений о формировании поголовья сельскохозяйственных животных для выпаса на отгонных пастбищах, особенностей выпаса сельскохозяйственных животных на культурных и аридных пастбищах, сведений о сервитутах для прогона скота и иных данных, предоставленных государственными органами, физическими и (или) юридическими лицами.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Село Жамбыл, является административным центром и основным населенным пунктом Жамбыльского сельского округа Катон-Карагайского района ВКО.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Рельеф территории района — горный.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агроклиматическим условиям Катон-Карагайский район расположен в горной, предгорной и альпийской зонах с резко континентальным климатом, характеризуется суровой продолжительной зимой, коротким жарким летом и скоротечными весной и осенью. Территория района чҰтко делится на четыре климатические зоны: высокогорная; горно-лесная, избыточно-влажная; горная, лесостепная влажная; горно-степная.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Климат высокогорной и горно-лесной зоны очень влажный, умеренно холодный, местами очень холодный. Средние температуры января — -13…-18 °C, июля — 15…17 °C. Среднегодовое количество осадков — 350—400 мм. В северной половине зоны за год выпадает 550—560 мм осадков. Июльский максимум осадков выражен хорошо.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Средняя месячная скорость ветра за год составляет 1,7 м/сек. Число дней с сильным ветром за год составляет 7, а с пыльной бурей — 10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Почвы — горно-каштановые, горно-чернозҰмные.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Растут полынь, ковыль, типчак, тальник, осина, берҰза, лиственница, пихта, ель. Обитают волк, лисица, бурый медведь, барсук, марал, косуля; водятся куропатка, глухарь, кеклик. В районе расположен Катон-Карагайский государственный национальный природный парк.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Административный центр село Жамбыл находится в 51,3 км к северо-востоку от районного центра с. Катон-Карагай.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Жамбыльский сельский округ занимает 24 357,4 гектар площади, в том числе: пашни – 1 398,2 гектар, сенокосы – 1 842,6 гектар, пастбища – 12 601,1 гектар.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категориям земли подразделяются на: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сельскохозяйственного назначения – 10 768,9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населенных пунктов – 1 692,0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особо охраняемых природных территорий – 7 011,0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водного фонда – 1 531,1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запаса – 3 354,0 гектар.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4.1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Катон-Карагайскому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2026-2030 годы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земельного баланса и информационной системы государственного земельного кадастра Жамбыльского сельского округа представлены в таблице 1-5.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1. Распределение пастбищ по категориям земель Жамбыльского сельского округа Катон-Карагайского района, тысяч гектаров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сельских округов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классификатора административно-территориальных объектов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Категории земель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земель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 хозяйственного назначения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промышленности, транспорта, связи и иного не сельскохозяйственного назначения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особо охраняемых природных территорий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лесного фонда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водного фонда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запаса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Жамбыльский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635435000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10,769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1,692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1,531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3,354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24,357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10,769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1,692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1,531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3,354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24,357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2. Распределение пастбищ населенного пункта, тысяч гектаров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сельского округа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классификатора административно-территориальных объектов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пастбищ, тысяч гектаров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и виды пастбищ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предназначенные для удовлетворения нужд населения по выпасу сельскохозяйственных животных личного подворья, тысяч гектаров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общественные, тысяч гектаров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отгонные, тысяч га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сезонные, тысяч га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аридные, тысяч га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ные, тысяч га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Жамбыльский сельский округ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635435000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Жамбыл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0,355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0,355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Берель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0,428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0,428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Рахмановские ключи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Маралды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0,196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0,196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0,979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0,979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Таблица 3. Сведения о собственниках и землепользователях на основании правоустанавливающих и идентификационных документов на земельный участок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собственников, землепользователей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Бизнес-идентификационный номер/индивидуальный идентификационный номер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 номер земельного участка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пастбищ, тыс гектаров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БЕРІК\ АБДРЕКЕЕВА НАЗГУЛЬ НАБДОЛКАНОВНА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730808400020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05-071-021-022,023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ЖОМАРТ\АБРАИМОВ ЖОМАТХАН КАСЕНОВИЧ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690731300173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05-071-021-187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РИНАТ\АБРАИМОВ РИНАТ КАЛИКАНОВИЧ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850616300838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05-071-021-164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ОЛЖАС\АДИХАНОВ АЛТЫНБЕК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431215300704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05-071-021-072,073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АЙДЫН\АЛИХАНОВ АЙДЫН АРДЫКБАЕВИЧ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7112013002377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05-071-021-059,060,134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ЕРКЕБҰЛАН\АМРЕНОВ ЕРИК САБИЕВИЧ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700283301644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05-071-021-119,120,121.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МӘДІ\АСАИНОВ СЪЕЗБЕК ЧОКЕНОВИЧ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611020300554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05-071-021-024,025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БЕРЕЛ-ШІ\АХМЕТОВ БАЯНДАР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500502300300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05-071-021-084,085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ЖАДЫРА_2\БАЙСАКАЛОВА БАКЫТЖАМАЛ АХМЕТКАЛИЕВНА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530401400016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05-071-021-086,087,088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МӘДИ\БАЙЧЕКЕНОВ МАНАТХАН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670112300166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05-071-021-079,080,168,169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МАНСУР\БУКУШЕВ БОЛАТ ТАНАШЕВИЧ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720908301153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05-071-021-173,174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СЕРІК\ДИДАХМЕТОВ БЕРИК ДИДАХМЕТҰЛЫ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341104301794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05-071-021-063,064,145.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ЖАНДОС\ЕЛЕМАНОВ СЕРИКБОЛ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500710300183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05-071-021-093,094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АЗАТ\ЕРЖЕБАЕВ КУРМАНГАЗЫ КОКСЕГЕНОВИЧ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641129300156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05-071-021-046,047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АҚЖАН\ЖУМАГУЛОВ КАНЫБЕК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480101302628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05-071-021-122,123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НҰРБОЛ\КАСЫМХАНОВ КАЛИАХМЕТ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500220300714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05-071-021-081,082,083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ДАСТАН\КАШАНАЕВ МЕДЕТ СЕРИКБОЛОВИЧ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780293300304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05-071-021-165,166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НҰРБЕК\КИТАПБАЕВ АЙКЫН МАЛЬКЕШОВИЧ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700526300175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05-071-021-124,125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ТАНЗИЛА\КУНАНБАЕВА ТАНЗИЛЯ КАЛКАКОВНА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661023400109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05-071-021-161,162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МҰЗТАУ\МОШАНОВ ДИДАРХАН ТЕМЕШЕВИЧ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700819300326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05-071-021-070,071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НҰРБОЛАТ\МУРАТОВ ЕРЛАН ЖАНИБЕКОВИЧ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650102300346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05-071-021-061,062,092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МИРАС\МУСИНА БАГИЯ ДУАНБЕКОВНА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530223400168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05-071-021-044,045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АЗАМАТ\НАГАШПАЕВ ЖАЙЛЫБАЙ КУДАЙБЕРГЕНОВИЧ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650416300097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05-071-021-076,077,078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АРМАН\ОТАРБАЕВ СЕЙТХАН ЧАМОЕВИЧ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51025300020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05-071-021-030,031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МАРАЛДЫ\РАИСОВ ТОЛКЫН НУКТАРБАЕВИЧ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510501300199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05-071-021-089,090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КХ АНЕЛЬ\РАИСОВА БАХЫТ ДИДАХМЕТОВНА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730320400206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05-071-021-198,199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ШАЛҚАР\СЛЯМБЕКОВ КАДЫРБЕК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501218300101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05-071-021-037,038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ЕЛДАР\ТРУМОВ ДАУЛЕН БОЙЛЯШЕВИЧ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640608301501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05-071-021-065,066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ЕРЛАН\ТУЛЕСОВ ЕРЛАН ОРЫНБАЕВИЧ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801220301798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05-071-021-135,136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ЕРБОЛ\УЛТАРОКОВ ЕРБОЛ ЗАЙНЕШЕВИЧ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650918301737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05-071-021-107,108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МАХАМБЕТ\УРСАРИНОВКАИРБЕК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610416301493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05-071-021-074,075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БОЛАТБЕК\АБДРАХМАНОВ БОЛАТБЕК АХМЕТБЕКУЛЫ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750226300282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05-071-021-069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ФАРИЗА\ЕЛЕУКЕНОВА ФАРИЗА АКТАЕВНА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771213401173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05-071-021-140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КХ "ӘЛИШЕР"\ЖУБАЕВ СЕРИКХАН МУХАМБЕТОВИЧ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560609300096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05-071-021-099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КАСЫМКАНОВ А.Н\КАСЫМКАНОВ АЙТМУХАМБЕТ НУРДЫБАЕВИЧ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600310300388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05-071-021-104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ЖАДЫРА\МУРАТОВ ДАУРЕН АМАНЕГЛЬДІУЛЫ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770914300088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05-071-021-015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КУАТ\МУРАТОВ КУАТ ЕРБОЛОВИЧ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900916300890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05-071-021-036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"ЖАНКЕЛДІ\МУСИНА ЗЕЙНЕШКАБАТАЕВНА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370730401188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05-071-021-109,110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KX ИСЛАМ\МУХАМЕТЖАНОВ ЕСХАТ ЕСМУХАМБЕТОВИЧ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830807301751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05-071-021-177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НАГАШПАЕВ САНГЫБАЙ КУДАЙБЕРГЕНОВИЧ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510424300071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05-071-021-100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ТАЛАПХАН\УЛТАРАКОВ ТАЛАПХАН ЗАЙНЕШЕВИЧ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630308300614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05-071-021-143,144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УРСАРИНОВ А.А\УРСАРИНОВ АЙДОС АБЫЛКАНОВИЧ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771130302164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05-071-021-087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САНЖАР\ЧАКИРТОВА КЫЛБЕК РУСЛАНОВИЧ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720106300264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05-071-021-138,139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ДИАС\ЧАКИРТОВ НУРТАС РУСЛАНОВИЧ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820521301686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05-071-030-094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OPA3\ЧЕЛЕКЕНОВ ОРАЗ АШОКОВИЧ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721105302466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05-071-021-018,019,020,021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БЕЙБІТ \ КУНАНБАЕВ РАДЖАН АРКАДИЕВИЧ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710531300283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05-071-021-163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0,0888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4. Распределение пастбищ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сельского округа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классификатора административно-территориальных объектов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Необходимая площадь пастбищ для сельскохозяйственных животных, тысяч гектаров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общественных пастбищ, тысяч гектаров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отгонных пастбищ, тысяч гектаров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рогатый скот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Жамбыльский сельский округ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635435000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Жамбыл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Берель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Маралды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0,196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Жамбыльскому сельскому округу всего числится: 635 головы крупного рогатого скота, в том числе 324 дойных коров, 1254 голов мелкого рогатого скота, 641 голов лошадей (таблица 5).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5. Общая численность голов скота в сельском округе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Имеющееся поголовье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дойные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Жамбыльскому сельскому округу, в том числе: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и ТОО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потребности в пастбищах по округу проведен согласно нормам нагрузки установленных Приказом Министра сельского хозяйства Республики Казахстан от 14 апреля 2015 года № 3-3/332 "Об утверждении предельно допустимой нормы нагрузки на общую площадь пастбищ", исходя из природной зоны, в которой расположен округ и типа пастбищ, при норме нагрузки на голову КРС – 6,5 га/гол., МРС – 1,3 га/гол., лошадей – 7,8 га/гол., в соответствии с имеющимся поголовьем.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Согласно статьи 15 Закона Республики Казахстан "О пастбищах", для удовлетворения нужд местного населения Жамбыльского сельского округа по содержанию маточного (дойного) поголовья сельскохозяйственных животных потребность в пастбищах составляет 2106 га (таблица 6), при имеющихся пастбищных угодьях населенного пункта в размере 807 га, дефицит пастбищ есть.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6. Расчет потребности пастбищ для дойных коров.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пастбищ, (га)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дойных коров (гол.)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потребности пастбищ на 1 гол., (га)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пастбищ, (га)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 цит, (га)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Жамбыльский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есть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структуре земель населенных пунктов сельскохозяйственные угодья занимают 1692 га, в том числе 807 га пастбищ для нужд населения.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Поголовье скота местного населения Жамбыльского сельского округа составляет: крупного рогатого скота 635 голов, мелкого рогатого скота 1254 голов, лошадей 641 голов (таблица 7).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7. Расчет потребности пастбищ для личного подворного скота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683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8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Согласно расчету потребности в пастбищах на выпасаемое поголовье скота у населения по округу дополнительно требуются пастбища, дефицит есть.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составе земель сельскохозяйственного назначения округа числится 11811,7 га пастбищ, практически все земли сельскохозяйственного назначения находятся в пользовании и собственности физических лиц и негосударственных юридических лиц.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Поголовье в сельскохозяйственных формированиях округа - ТОО, крестьянских и фермерских хозяйствах составляет: крупного рогатого скота 402 головы, мелкого рогатого скота 787 голов, лошадей 612 голов (таблица 8).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8. Расчет потребности пастбищ для сельскохозяйственных формирований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581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81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Согласно расчету потребности в пастбищах на выпасаемое поголовье скота в сельскохозяйственных формированиях по округу пастбищ дополнительно не требуется, дефицита нет.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выпаса сельскохозяйственных животных необходимо 1,6964 тысяча гектар. 635 голова КРС, 1254 голова МРС и 641 голов лошадей выпасаются на общественных пастбищах, площадью 0,807 тысяч гектаров, 402 голов КРС, 787 голов МРС и 612 голов лошадей выпасается на пастбищах предоставленных в землепользование, площадью 11811,7 тысяч гектар.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9. Требуемые дополнительные пастбища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Требуемые дополнительные пастбища из земель запаса, тысяч гектаров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 предоставляемые пастбища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пастбища, которые могут быть предоставлены в землепользование пастбищепользователям, тысяч гектаров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пастбища, подлежащие резервированию в целях удовлетворения нужд населения по выпасу сельскохозяйственных животных личного подворья, тысяч гектаров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9,951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9,951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4.2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Катон-Карагайскому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2026-2030 годы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Сведения геоботанического обследования пастбищ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03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3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156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15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257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25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171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17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4.3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Катон-Карагайскому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2026-2030 годы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об объектах пастбищной инфраструктуры и о сервитутах для прогона сельскохозяйственных животных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пастбищной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действующих объектов пастбищной инфраструктуры, единиц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объектов пастбищной инфраструктуры требующих строительства (реконструкции), единиц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Протяженность, километров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тысяч квадратных метров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Обводнительные сооружения (скважины, трубчатые и шахтные колодцы, копани)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Сооружения, мосты, дороги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Скотопрогонные трассы, скотоостановочные и водопойные площадки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Емкости для купки овец, кошары и отгороженные места, ограждения пастбищ, изгороди (в том числе электроизгороди), загоны для загонно-порционного выпаса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Расколы для ветеринарной обработки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Сооружения и объекты, предназначенные для обеспечения электрической и тепловой энергией, объекты по использованию возобновляемых и альтернативных источников энергии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водоснабжения и другие виды жизнеобеспечения, сооружения для сезонного проживания персонала и иное имущество, необходимое для содержания и использования пастбищ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4.4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Катон-Карагайскому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2026-2030 годы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1. Данные о численности поголовья сельскохозяйственных животных, с указанием их владельцев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поселка, села, сельского округа по классификатору административно-территориальных объектов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поселка, села, сельского округа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владельца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Бизнес-идентификационный номер/индивидуальный идентификационный номер владельца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наличии) физических лиц или наименование юридических лиц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поголовья, голов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Крупного рогатого скота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Мелкого рогатого скота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Лошадей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635435100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670528301463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Ахмадиев Альмир Рамазанович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635435100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680825301192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Тюменбаев Алибек Оралбекович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635435100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620627301918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Абдрахманов Ермек Каиыдынович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635435100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840510302271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Каирбаев Диас Саркытханович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635435100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550105300014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Бадисолтанов Николай Мухтарович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635435100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690225302309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Абишев Ержан Советканович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635435100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751013301760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Нысаинов Талант Райманович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635435100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620122402312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Маймакова Кульсара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635435100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550321301740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Дюлюмбаев Валерий Николаевич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635435100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831120302193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Кабдуалиев Айбек Какимович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635435100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510205401917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Саиболатова Кибат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635435100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720731302193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Слямов Кайнар Касымбекович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635435100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670203302078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Нысаинов Мураткан Ошакович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635435100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750330301771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Байбатчинов Канат Ахметолдаулы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635435100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380615300020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Ешекенев Толкунбай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635435100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730116402184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Ешекенова Сагыныш Алжапаровна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635435100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610927402822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Нысаинова Айгуль Кенесовна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635435100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520515302926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Дюлюмбаев Кабдыраш Николаевич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635435100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620110303275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Скаков Ермаганбет Сабитович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635435100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650719301804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Сулейменов Болатбек Мухаметкалиулы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635435100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750310302814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Тюменбаев Досжан Ануарбекович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635435100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741002301927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Кайрбаев Жанымкан Имансакыпович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635435100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400103401781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Абраимова Риза Нурсалиевна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635435100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470218300258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Мухтарбаев Какимхан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635435100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610908400149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Нысаинова Зайра Куанышпаевна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635435100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551127301263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Нысаинов Адилкан Райманович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635435100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720527301063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Каиобаев Фархат Нуржакыпович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635435100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610421302230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Байбатчинов Айдарбек капсанович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635435100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590722301282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Ешекенов Сейткан Кайсанович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635435100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781216302906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Абраимов Айдар Каликанулы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635435100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690219401959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Кульбаева Сандыгаш Мухамбетовна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635435100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730601302898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Тарин Сабыржан Ауталипович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635435100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560102304548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Нукпаев Бекзада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635435100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Жамбыл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621101301029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Дюлюмбаев Нурлан Николаевич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635435100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720817301406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Рахимбаев Акылбек Заманович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635435100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640116302604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Шоргаев Ерлан Уальбекович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635435100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380110302864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Нысаинов Ошак Абитанович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635435100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590211302400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Дрьянов Ерболат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635435100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690313300320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Тюменбаев Кайрат Ануарбекович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635435100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631120301460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Чалабаев Бакыт Ануарбекович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635435100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511122300062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Мукажанов Жолтай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635435100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670511302479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Тюменбаев Мурат Ануарбекович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635435200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Берель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640422300413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Китекпаев Бауржан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635435200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Берель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621126300146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Ержебаев Серикказы Коксогонович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635435200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Берель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750926300021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Муратов Талгат Калийулы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635435200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Берель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660407302431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Асаинов Абилькадыр Чокенович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635435200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Берель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780306300410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Касымканов Серик Калияхметович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635435200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Берель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531025300306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Сагимбаев Жанузак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635435200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Берель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650825300327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Орсаринов Ныгметолла Абуевич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635435200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Берель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661104300084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Абенев Бакытбек Ауталипович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635435200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Берель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620112300236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Молдабаев Алтайбек Ботанович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635435200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Берель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680220300323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Орсаринов Кайрат Абуевич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635435200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Берель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680122300638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Карибаев Казел Мауталипович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635435200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Берель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751216400168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Елеманова Гульжайнар Серикболкызы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635435200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Берель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620706400451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Мамырханова Бакытгуль Нуксиевна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635435200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Берель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530226300297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Сатембаев Болаткан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635435200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Берель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511230300068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Садуов Шаяхмет Абышевич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635435200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Берель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540105301754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Абенов Оралбек Абылгалыкович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635435200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Берель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780213302491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Байгереев Аян Каныбекович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635435200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Берель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660516400147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Абдрахманова Панзат Ахметбековна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635435200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Берель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681006300164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Раисов Нуржан Манапович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635435200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Берель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500809400297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Смагулова Кульзада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635435200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Берель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620302300197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Китапбаев Еркин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635435200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Берель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730323300197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Раисов Нурдан Коксегенович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635435200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Берель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750310300368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Чакиртов Турдыбек Русланович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635435200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Берель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750521301958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Мурындыков Рафхат Сауытбекович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635435200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Берель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741216301435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Комбаев Болат Каныбекович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635435200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Берель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730806300221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Шакенов Адилхан Канабекович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635435200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Берель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760706300382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Жумагулов Азамат Каныбекович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635435200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Берель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700604300298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Чакиртов Алгабек Русланович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635435200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Берель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690901300802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Ахметов Жанатбек Калымжанович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635435200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Берель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810518300858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Конурбаев Алий Асылканович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635435200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Берель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730314301999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Темержанов Арман Аскерханович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635435200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Берель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680626301150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Адиканов Талгат Жаманбалинович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635435200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Берель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390717401399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Абрамова Людмила Михайловна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635435200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Берель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740210302785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Раисов Ержан Манапович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635435200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Берель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730417300465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Ахетов Нуржан Калымжанович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635435200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Берель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850731300685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Муратов Мерхат Ерболулы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635435200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Берель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650316301596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Кунанбаев Салимжан Кабляшевич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635435200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Берель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680521301714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Аяганов Махмут Сергазинович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635435200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Берель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660418302223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Нуртазин Марат Айдарканович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635435200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Берель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760310302821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Оралгазин Эрнест Тельманович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635435200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Берель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880127302396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Етикпаев Аслан Ахметович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635435200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Берель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540601300574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Садуов Кажияхмет Абишевич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635435200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Берель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840222302187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Раисов Думан Манапович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635435200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Берель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641215300391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Касымов Абылайхан Абильмажинович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635435200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Берель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681019300155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Абенов Нурдыбек Ауталипович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635435200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Берель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750724303026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Челекенов Бекболат Ашокулы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635435200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Берель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710703301701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Трумов Адыл Бойляшевич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635435200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Берель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800611302749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Чукенов Нуржан Кусманович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635435200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Берель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790714303297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Карабалинов Ерхат Жениспекович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635435200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Берель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760522300174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Нагашпаев Раджан Сонгыбаевич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635435200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Берель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691015300531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Елеукенов Жаткер Акатаевич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635435200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Берель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650320300222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Абдрахманов Темирбек Ахметбекович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635435200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Берель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690623300118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Карибаев Жомарт Мауталипович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635435200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Берель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660710301173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Трумов Ерлан Бойляшевич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635435200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Берель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590125302245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Муратов Ербол Жанибекович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635435200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Берель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720530300448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Нуртазин Мурат Айдарканович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635435200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Берель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701126300173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Абдрахманов Роман Ахметбекович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635435200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Берель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810126302942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Дидахметов Серик Дидахметулы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635435200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Берель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681216300334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Чакиртов Бердибек Русланович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635435100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Жамбыльский с/о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730808400020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АБДРЕКЕЕВА НАЗГУЛЬ НАБДОЛКАНОВНА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635435100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Жамбыльский с/о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690731300173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АБРАИМОВ ЖОМАТХАН КАСЕНОВИЧ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635435100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Жамбыльский с/о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850616300838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АБРАИМОВ РИНАТ КАЛИКАНОВИЧ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635435100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Жамбыльский с/о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431215300704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АДИХАНОВ АЛТЫНБЕК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635435100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Жамбыльский с/о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7112013002377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АЛИХАНОВ АЙДЫН АРДЫКБАЕВИЧ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635435100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Жамбыльский с/о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700283301644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АМРЕНОВ ЕРИК САБИЕВИЧ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635435100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Жамбыльский с/о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611020300554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АСАИНОВ СЪЕЗБЕК ЧОКЕНОВИЧ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635435100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Жамбыльский с/о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500502300300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АХМЕТОВ БАЯНДАР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635435100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Жамбыльский с/о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530401400016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БАЙСАКАЛОВА БАКЫТЖАМАЛ АХМЕТКАЛИЕВНА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635435100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Жамбыльский с/о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670112300166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БАЙЧЕКЕНОВ МАНАТХАН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635435100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Жамбыльский с/о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720908301153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БУКУШЕВ БОЛАТ ТАНАШЕВИЧ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635435100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Жамбыльский с/о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841104301794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ДИДАХМЕТОВ БЕРИК ДИДАХМЕТҰЛЫ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635435100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Жамбыльский с/о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641129300156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ЕРЖЕБАЕВ КУРМАНГАЗЫ КОКСЕГЕНОВИЧ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635435100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Жамбыльский с/о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480101302628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ЖУМАГУЛОВ КАНЫБЕК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635435100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Жамбыльский с/о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500220300714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КАСЫМХАНОВ КАЛИАХМЕТ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635435100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Жамбыльский с/о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780293300304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КАШАНАЕВ МЕДЕТ СЕРИКБОЛОВИЧ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635435100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Жамбыльский с/о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700526300175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КИТАПБАЕВ АЙКЫН МАЛЬКЕШОВИЧ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635435100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Жамбыльский с/о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661023400109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КУНАНБАЕВА ТАНЗИЛЯ КАЛКАКОВНА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635435100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Жамбыльский с/о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700819300326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МОШАНОВ ДИДАРХАН ТЕМЕШЕВИЧ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635435100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Жамбыльский с/о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650102300346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МУРАТОВ ЕРЛАН ЖАНИБЕКОВИЧ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635435100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Жамбыльский с/о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530223400168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МУСИНА БАГИЯ ДУАНБЕКОВНА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635435100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Жамбыльский с/о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650416300097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НАГАШПАЕВ ЖАЙЛЫБАЙ КУДАЙБЕРГЕНОВИЧ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635435100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Жамбыльский с/о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51025300020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ОТАРБАЕВ СЕЙТХАН ЧАМОЕВИЧ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635435100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Жамбыльский с/о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510501300199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РАИСОВ ТОЛКЫН НУКТАРБАЕВИЧ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635435100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Жамбыльский с/о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730320400206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РАИСОВА БАХЫТ ДИДАХМЕТОВНА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635435100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Жамбыльский с/о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501218300101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СЛЯМБЕКОВ КАДЫРБЕК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635435100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Жамбыльский с/о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640608301501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ТРУМОВ ДАУЛЕН БОЙЛЯШЕВИЧ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635435100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Жамбыльский с/о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801220301798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ТУЛЕСОВ ЕРЛАН ОРЫНБАЕВИЧ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635435100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Жамбыльский с/о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650918301737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УЛТАРОКОВ ЕРБОЛ ЗАЙНЕШЕВИЧ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635435100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Жамбыльский с/о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610416301493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УРСАРИНОВ КАИРБЕК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635435200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Жамбыльский с/о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750226300282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АБДРАХМАНОВ БОЛАТБЕК АХМЕТБЕКУЛЫ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635435200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Жамбыльский с/о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760706301360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БАЙГЕРЕЕВ БАКЫТЖАН КАНЫБЕКОВИЧ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635435200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Жамбыльский с/о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730507302202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ДЮЗЬБАЕВ ДАУРЕН КЕНЧИЛИКУЛЫ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635435200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Жамбыльский с/о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771213401173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ЕЛЕУКЕНОВА ФАРИЗА АКТАЕВНА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635435200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Жамбыльский с/о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560609300096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ЖУБАЕВ СЕРИКХАН МУХАМБЕТОВИЧ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635435200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Жамбыльский с/о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600310300388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КАСЫМКАНОВ АЙТМУХАМБЕТ НУРДЫБАЕВИЧ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635435200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Жамбыльский с/о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770914300088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МУРАТОВ ДАУРЕН АМАНЕГЛЬДІУЛЫ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635435200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Жамбыльский с/о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900916300890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МУРАТОВ КУАТ ЕРБОЛОВИЧ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635435200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Жамбыльский с/о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370730401188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МУСИНА ЗЕЙНЕШКАБАТАЕВНА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635435200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Жамбыльский с/о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830807301751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МУХАМЕТЖАНОВ ЕСХАТ ЕСМУХАМБЕТОВИЧ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635435200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Жамбыльский с/о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510424300071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НАГАШПАЕВ САНГЫБАЙ КУДАЙБЕРГЕНОВИЧ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635435200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Жамбыльский с/о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700801300912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РАХИМБАЕВ КАИРХАН ЗАМАНОВИЧ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635435200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Жамбыльский с/о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630308300614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УЛТАРАКОВ ТАЛАПХАН ЗАЙНЕШЕВИЧ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635435200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Жамбыльский с/о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771130302164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УРСАРИНОВ АЙДОС АБЫЛКАНОВИЧ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635435200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Жамбыльский с/о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720106300264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ЧАКИРТОВ АКЫЛБЕК РУСЛАНОВИЧ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635435200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Жамбыльский с/о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820521301686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ЧАКИРТОВ НУРТАС РУСЛАНОВИЧ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635435200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Жамбыльский с/о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721105302466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ЧЕЛЕКЕНОВ ОРАЗ АШОКОВИЧ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635435200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Жамбыльский с/о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710531300283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КУНАНБАЕВ РАДЖАН АРКАДИЕВИЧ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2. Данные о количестве гуртов, отар, табунов, сформированных по видам и половозрастным группам сельскохозяйственных животных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684"/>
        <w:gridCol w:w="684"/>
        <w:gridCol w:w="684"/>
        <w:gridCol w:w="684"/>
        <w:gridCol w:w="684"/>
        <w:gridCol w:w="684"/>
      </w:tblGrid>
      <w:tr>
        <w:trPr>
          <w:trHeight w:val="30" w:hRule="atLeast"/>
        </w:trPr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поселка, села, сельского округа по классификатору административно-территориальных объектов</w:t>
            </w:r>
          </w:p>
        </w:tc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поселка, села, сельского округа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гуртов, отар, табунов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Крупного рогатого скота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Мелкого рогатого скота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Лошадей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быков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телок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бычков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овец и коз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молодняка (ярок, козочек)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молодняка, (баранчиков, козликов)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жеребцов, кобыл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молодняка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верблюдов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молодняка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7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8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9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12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13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14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15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16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17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18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635435100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635435200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Берель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3. Сведения о численности поголовья сельскохозяйственных животных для выпаса на отгонных пастбищах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поселка, села, сельского округа по классификатору административно-территориальных объектов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поселка, села, сельского округа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поголовья, голов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Крупного рогатого скота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Мелкого рогатого скота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личного подворья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сельскохозяйственных товаропроизводителей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личного подворья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сельскохозяйственных товаропроизводителей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личного подворья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сельскохозяйственных товаропроизводителей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личного подворья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сельскохозяйственных товаропроизводителей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635435100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635435200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Берель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4.5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Катон-Карагайскому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2026-2030 годы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Рекомендуемые схемы пастбищеоборотов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Номера участков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весенний сезон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второй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участок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весенний сезон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третий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участок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весенний сезон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четвертый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участок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4.6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Катон-Карагайскому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2026-2030 годы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Схема (карта) расположения пастбищ на территории Жамбыльского сельского округа в разрезе категорий земель, сведения об их собственниках и землепользователях на основании правоустанавливающих и идентификационных документов на земельный участок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51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51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4.7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Катон-Карагайскому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2026-2030 годы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Схема (карта) с обозначением пастбищ, предназначенных для нужд населения по выпасу сельскохозяйственных животных личного подворья, в том числе общественных пастбищ на территории Жамбыльского сельского округа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51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51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4.8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Катон-Карагайскому району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2026-2030 годы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Схема (карта) с обозначением рекомендуемых схем пастбищеоборотов Жамбыльского сельского округа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067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06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4.9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Катон-Карагайскому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2026-2030 годы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Схема (карта) с обозначением сервитутов для прогона сельскохозяйственных животных, скотопрогонных трасс и скотомогильников (биометрических ям) Жамбыльского сельского округа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067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06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4.10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Катон-Карагайскому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2026-2030 годы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Схема (карта) с обозначением пастбищ Жамбыльского сельского округа, которые могут быть предоставлены в землепользование пастбищепользователям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638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63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4.11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Катон-Карагайскому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2026-2030 годы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Схема (карта) с обозначением пастбищ, подлежащих резервированию в целях удовлетворения нужд населения по выпасу сельскохозяйственных животных личного подворья Жамбыльского сельского округа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51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51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4.12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Катон-Карагайскому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2026-2030 годы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Схема доступа к водоисточникам Жамбыльского сельского округа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00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00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Катон-Карагайскому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2026-2030 годы</w:t>
            </w:r>
          </w:p>
        </w:tc>
      </w:tr>
    </w:tbl>
    <w:bookmarkStart w:name="z66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по управлению пастбищами и их использованию  по Катон-Карагайскому сельскому округу Катон-Карагайского района  на 2026-2030 годы</w:t>
      </w:r>
    </w:p>
    <w:bookmarkEnd w:id="11"/>
    <w:bookmarkStart w:name="z6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по управлению пастбищами и их использованию по Катон-Карагайскому сельскому округу Катон-Карагайского района на 2026-2030 годы разработан в соответствии с Законом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Законом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пастбищах</w:t>
      </w:r>
      <w:r>
        <w:rPr>
          <w:rFonts w:ascii="Times New Roman"/>
          <w:b w:val="false"/>
          <w:i w:val="false"/>
          <w:color w:val="000000"/>
          <w:sz w:val="28"/>
        </w:rPr>
        <w:t>", приказом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Заместителя Премьер-Министра Республики Казахстан - Министра сельского хозяйства Республики Казахстан от 24 апреля 2017 года № 173 "Об утверждении Правил рационального использования пастбищ" (зарегистрирован в Реестре государственной регистрации нормативных правовых актов № 15090), приказом Министра сельского хозяйства Республики Казахстан от 14 апреля 2015 года № 3-3/332 "Об утверждении предельно допустимой нормы нагрузки на общую площадь пастбищ" (зарегистрирован в Реестре государственной регистрации нормативных правовых актов № 11064), приказом Министра сельского хозяйства Республики Казахстан от 29 июля 2024 года № 263 "Об утверждении типового плана по управлению пастбищами и их использованию" (зарегистрирован в Министерстве юстиции Республики Казахстан 29 июля 2024 года № 34831).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содержит: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схема (карта) расположения пастбищ на территории Катон-Карагайского сельского округа в разрезе категорий земель, сведения об их собственниках и землепользователях на основании правоустанавливающих и идентификационных документов на земельный участок;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схема (карта) с обозначением пастбищ, предназначенных для нужд населения по выпасу сельскохозяйственных животных личного подворья, в том числе общественных пастбищ;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схема (карта) с обозначением рекомендуемых схем пастбищеоборотов;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схема (карта) с обозначением сервитутов для прогона сельскохозяйственных животных, скотопрогонных трасс и скотомогильников (биометрических ям);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схема (карта) с обозначением пастбищ, которые могут быть предоставлены в землепользование пастбищепользователям.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схема (карта) с обозначением пастбищ, подлежащих резервированию в целях удовлетворения нужд населения по выпасу сельскохозяйственных животных личного подворья;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схема доступа к водоисточникам (озерам, рекам, прудам, копаням, оросительным или обводнительным каналам, трубчатым или шахтным колодцам), составленная согласно норме потребления воды;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принят с учетом данных земельного баланса и информационной системы государственного земельного кадастра, сведений о состоянии геоботанического обследования пастбищ, сведений о ветеринарно-санитарных объектах, данных о численности поголовья сельскохозяйственных животных с указанием их владельцев – пастбищепользователей, физических и (или) юридических лиц, данных о количестве гуртов, отар, табунов, сформированных по видам и половозрастным группам сельскохозяйственных животных, сведений о формировании поголовья сельскохозяйственных животных для выпаса на отгонных пастбищах, особенностей выпаса сельскохозяйственных животных на культурных и аридных пастбищах, сведений о сервитутах для прогона скота и иных данных, предоставленных государственными органами, физическими и (или) юридическими лицами.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Село Катон-Карагай, является административным центром и основным населенным пунктом Катон-Карагайского сельского округа Катон-Карагайского района ВКО.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Рельеф территории района — горный.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агроклиматическим условиям Катон-Карагайский район расположен в горной, предгорной и альпийской зонах с резко континентальным климатом, характеризуется суровой продолжительной зимой, коротким жарким летом и скоротечными весной и осенью. Территория района чҰтко делится на четыре климатические зоны: высокогорная; горно-лесная, избыточно-влажная; горная, лесостепная влажная; горно-степная.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Климат высокогорной и горно-лесной зоны очень влажный, умеренно холодный, местами очень холодный. Средние температуры января — -13…-18 °C, июля — 15…17 °C. Среднегодовое количество осадков — 350—400 мм. В северной половине зоны за год выпадает 550—560 мм осадков. Июльский максимум осадков выражен хорошо.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Средняя месячная скорость ветра за год составляет 1,7 м/сек. Число дней с сильным ветром за год составляет 7, а с пыльной бурей — 10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Почвы — горно-каштановые, горно-чернозҰмные.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Растут полынь, ковыль, типчак, тальник, осина, берҰза, лиственница, пихта, ель. Обитают волк, лисица, бурый медведь, барсук, марал, косуля; водятся куропатка, глухарь, кеклик. В районе расположен Катон-Карагайский государственный национальный природный парк.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Административный центр село Катон-Карагай.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Катон-Карагайский сельский округ занимает 51898,2 гектар площади, в том числе: пашни – 5520,8 гектар, сенокосы – 4082,0 гектар, пастбища – 33591,6 гектар.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категориям земли подразделяются на: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сельскохозяйственного назначения – 29649,6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населенных пунктов – 6920,4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особо охраняемых природных территорий – 5084,4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водного фонда – 409,1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запаса – 9834,7 гектар.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5.1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Катон-Карагайскому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2026-2030 годы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земельного баланса и информационной системы государственного земельного кадастра Катон-Карагайского сельского округа представлены в таблице 1-5.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1. Распределение пастбищ по категориям земель Катон-Карагайского сельского округа Катон-Карагайского района, тысяч гектаров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сельских округов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классификатора административно-территориальных объектов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Категории земель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земель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 хозяйственного назначения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промышленности, транспорта, связи и иного не сельскохозяйственного назначения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особо охраняемых природных территорий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лесного фонда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водного фонда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запаса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Катон-Карагайский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635443000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29649,6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6920,4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5084,4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409,1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51898,2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29649,6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6920,4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5084,4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409,1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51898,2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2. Распределение пастбищ населенного пункта, тысяч гектаров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сельского округа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классификатора административно-территориальных объектов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пастбищ, тысяч гектаров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и виды пастбищ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предназначенные для удовлетворения нужд населения по выпасу сельскохозяйственных животных личного подворья, тысяч гектаров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общественные, тысяч гектаров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отгонные, тысяч га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сезонные, тысяч га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аридные, тысяч га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ные, тысяч га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Катон-Карагайский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635443100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Катон-Карагай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2,975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2,975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635443500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Шынгыстай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635443200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Жана-Ульга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1,590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1,590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635443300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Кабырга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0,946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0,946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635443400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Мойылды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8,179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8,179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Таблица 3. Сведения о собственниках и землепользователях на основании правоустанавливающих и идентификационных документов на земельный участок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/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№п/п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собственников, землепользователей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БИН, ИИН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 номер земельного участка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пастбищ, тыс 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Мергазин Толенды Каниевич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510925301717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5071015005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Когиева Кульчира Актайовна, Когиева Жайнагуль Кенжебековна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691031400575, 690525401279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5071015299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Абдуллин Шокан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461107301780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5071015134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Аликенова Аитбала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510705401717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5071015080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АЛИПИНОВ БАЗАРБЕК КАБЛАШИМОВИЧ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550314300556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5071015217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АЛИПИНОВ ЖИГЕР МАКУЛБЕКОВИЧ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631025300357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5071015034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Алькенев Рафхат Казбекович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701113300132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5071015454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Апижанова Сауле Болатќанќызы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800808401758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5071015282, 283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Асанов Сайранбек Токтарханович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660601303974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5071015545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АСКЕРБЕКОВ РАДЖАН АСКЕРБЕКОВИЧ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760320302777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5071015048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Ауѓомбаев Бакытпек Аипович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650209302116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5071015335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Ахметқанов Рустам Тимурұлы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5071015354, 355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Ахметов Берікбол Сейтќали±лы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590101310552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5071015088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АХМЕТОВА ГУЛЬМИРА БАБАГУМАРОВНА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611110400242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5071015085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Баекин Бейбиткан Кумаргали±лы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621220300553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5071015203, 204, 387, 596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Байбосынов Ќулумбеќ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370121301081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5071015328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Байбулдинов Табулды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460102301750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5071015029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Байгулинов Жанат Кожахметович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620525301110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5071015105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БАЙГУНАКОВ МАКАЖАН КАНЫБЕКОВИЧ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641207300348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5071015263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Байжумин Аскарбек Солтангазиевич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640501304673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5071015205, 421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Байыров Александр Бимурзинович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620914301462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5071015128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БакимбаевАйдын Иманмадиевич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790828301627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5071015591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Бакин Амантай Кабдошевич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420427300079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5071015358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Батырканов Дауренбек Манарбекулы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831128301377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5071015615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БЕРДИГАЛИЕВ ДУЛАТ СЕРИКБАЙУЛЫ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921119351036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5071015254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Бигалиева Лаззат Мамырбеккызы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770620300268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5071015182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БИСАТОВ АСКАР ЗАРЛЫХАНОВИЧ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721208301666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5071015320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БОКЕЕВ ДОСХАН ЕЛЖАНУЛЫ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880825300493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5071015114, 456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БОЛАТҚАН ӘДІЛЕТ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931213351188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5071015037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Болтабаева Багия Тастанбековна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630116401026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5071015249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Буктербаев Улыбек Буктербаевич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370228301340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5071015333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Дандыбаев Жанузак Кабдолдашович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600506301292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5071015075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Дарипова Анар Айтказиновна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730728401807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5071015448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ДАУЛЕТПАЕВ ЕРЖАН ТОКТАРБАЕВИЧ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870107301169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5071015597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Даутбаев Наймангазы Сейтканович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691113301097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5071015552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Дюзбенов Аскар Калиахметович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750827300339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5071015367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Жакияров Ришат Орынбаевич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690322300280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5071015113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Жанабилова Жанна Манаповна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690808400378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5071015071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Жанѓазина 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550313402494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5071015278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Жексенбаева Сауле Маулеткановна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731023400234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5071015130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ЖолаучиновАдилбек Мухаметканович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660115302513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5071015569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Жолаушинов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630802301673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5071015061, 435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Жумаканов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560129301283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5071015025, 026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Жумшитов Азамат Каирдинович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670210301999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5071015095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Жунусов Бейбит Аленович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660603301022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5071015077, 405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Журтбаев Турсынгали Тусупбекович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530711301033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5071015208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Имашев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500615300914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5071015216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Исанов Айбат Социалович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720207302418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5071015500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Исаханов Айдар Байтайлакович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591115301850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5071015510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Камалиев Серикжан Бияхметович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590923300475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5071015556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КАНАФИН ЖАНБОЛАТ ЖАНАЙДАРОВИЧ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630408301750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5071015231, 360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КАРИБАЕВ АКШОН КАИРБЕКОВИЧ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510307301608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5071015220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Кашибаев Тилеухан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450925300646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5071015198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Кильтер Евгений Михайлович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510802301212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5071015356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Кильтер Михаил Евгеньевич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780906301341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5071015490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Ким Перт Юрьевич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750527302493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5071015247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КОКЧЕНОВ АСЕМБЕК ОКАНОВИЧ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650729301521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5071015065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Кокченов Бакыт Оканович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810511301997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5071015553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Кошанаев Берикбол Елюбаевич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531011300875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5071015544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КудериновАзат Сержанович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770323302100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5071015558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КУРМАНОВА САЛТАНАТ САКАНОВНА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560830400926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5071015211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Кусанова Саулежан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460210400518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5071015100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ҚАҚАН ЕРНУР ҚАҚАНҰЛЫ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850226300273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5071015577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Құлұмбековой Назым Мұратбекқызы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020526650148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5071015618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Мажренов Омиржан Кланович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571014301669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5071015046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МОЛДАШЕВА САУЛЕ БОЛАТКАНОВНА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800808401758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5071015384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МукамбековаАкмарал Бабакановна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630609401452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5071015586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Мукашев Мади Кенжибекович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900612300769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5071015103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МУСАГАМБЕТОВА З.М.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881104401262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5071015123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Мусаканов Болатхан Кадылханович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560424301227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5071015347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Мусаканов Толеген Кадылканович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630815300212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5071015416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Муслиманов Данияр Хусаинович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780721300417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5071015428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Мырзабаева Камила Ныгметжановна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500714400220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5071015393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Нигманов Кумар Масалимович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550615399026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5071015258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Нигманова Кулян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420715401534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5071015336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Нигметов Жанар Пазылович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630211302014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5071015371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НУРАЛИН КАНАТ СОЛТАНГАЗИНОВИЧ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831118301694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5071015386, 415, 457, 563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Нургазин Еркын Серикболович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651107000159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5071015385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Нурсапаров Болаткан Сейткамзинович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640126301323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5071015554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НҰРҒАЗЫ БАЛЖАН МАМЫРБЕКҚЫЗЫ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661122402243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5071015519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Оразбаев Маут Жансултанович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470123301271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5071015121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Охин Ерлан Жиынды±лы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670524302668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5071015241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ОШАЕВ БАЙЖАН ШАМЕЛКАНОВИЧ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670703302343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5071015329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ОШАЕВА МАРЖАН ШАМАЛХАНОВНА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631216400916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5071015081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Өмірзаќов Меир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850328300733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5071015055, 226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"СПК "Тайшы"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110140012792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5071015227, 516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Райсова Назгуль Кайратовна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840216402081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5071015237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Рамазанов Амангелді Сейітќан±лы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780331301009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5071015175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Рамазанов Асќар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730811302215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5071015028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Рамазанов Ерлан Кусаинович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720831301581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5071015378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Савина Галина Николаевна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321105400998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5071015305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Садыков Руслан Советканович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721126302242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5071015604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Сакимов Куат Амангельдинович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820116302137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5071015233, 234, 487, 572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Сакосов Руслан Маулетканович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780406303101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5071015547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Сатышева Ансаган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370820401974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5071015391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Сейткалиев Токтаркан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520803300241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5071015388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Серикбаев Сериккан Токтаубаевич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710525302108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5071015310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СЛЯМОВ ЖАНЫБЕК АЙТКАЗИНОВИЧ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550808302002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5071015047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Слямов Кинжакан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360630300574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5071015296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Смамагзумов Тимур Ахметканович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670810301812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5071015164, 321, 322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Сулейменов Кайнар Даутканович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740713302284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5071015429, 574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ТАЙБОЛДИН ДИДАР АДЫЛКАНОВИЧ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771013300366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5071015422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Танабаева Баган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601128400932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5071015505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Тиманова Кульжанат Ерембековна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620306401816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5071015146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Тлеубек Айым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970616450944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5071015480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"Invest. kz"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40540003900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5071015359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"Гаухар+"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140002306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5071015197, 239, 240, 315, 316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"Дауке"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200540013744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5071015306, 311, 312, 314, 444, 445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ТОГСАЕВ АЛМАТ БАБАГУМАРОВИЧ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540212302030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5071015188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Токбаева Кульчан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400112401423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5071015148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Токпаков Канат Кумаргажиевич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690321301888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5071015383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ТОКТАГАНОВ КАДРЖАН НУРКАМЗИНОВИЧ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610620301756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5071015276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Токтасынов Тлеухан Чаянович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541119301307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5071015571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ТОКТАУБАЕВ ФАРХАТ АДИЛКАНОВИЧ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710327301034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5071015108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Токтаубаева Г.К., Әділхан Әли Арқабекұлы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631207401102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5071015551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"Tau-Besik"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240640030051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5071015133, 136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"Крестьянское хозяйство "АЙ-МАРАЛ"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990440009507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5071015031, 032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"Шимойын Нартай"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210940011141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5071015304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Тюлебиев Алибек Ахметчанович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410826300767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5071015343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Чекпаров Сержан Джумаканович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620630301598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5071015202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Ченбаев Кумарбек Шабанбаевич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671019301331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5071015052, 245, 246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16,601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4. Распределение пастбищ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сельского округа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классификатора административно-территориальных объектов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Необходимая площадь пастбищ для сельскохозяйственных животных, тысяч гектаров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общественных пастбищ, тысяч гектаров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отгонных пастбищ, тысяч гектаров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рогатый скот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Катон-Карагайский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635443100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Катон-Карагай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1,561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635443500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Шынгыстай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635443200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Жана-Ульга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0,871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635443300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Кабырга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635443400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Мойылды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0,573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5,039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Катон-Карагайскому сельскому округу всего числится: 2451 головы крупного рогатого скота, в том числе 1346 дойных коров, 4998 голов мелкого рогатого скота, 3077 голов лошадей (таблица 5).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5. Общая численность голов скота в сельском округе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Имеющееся поголовье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дойные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Катон-Карагайскому сельскому округу, в том числе: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и ТОО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потребности в пастбищах по округу проведен согласно нормам нагрузки установленных Приказом Министра сельского хозяйства Республики Казахстан от 14 апреля 2015 года № 3-3/332 "Об утверждении предельно допустимой нормы нагрузки на общую площадь пастбищ", исходя из природной зоны, в которой расположен округ и типа пастбищ, при норме нагрузки на голову КРС – 6,5 га/гол., МРС – 1,3 га/гол., лошадей – 7,8 га/гол., в соответствии с имеющимся поголовьем.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Согласно статьи 15 Закона Республики Казахстан "О пастбищах", для удовлетворения нужд местного населения Катон-Карагайского сельского округа по содержанию маточного (дойного) поголовья сельскохозяйственных животных потребность в пастбищах составляет 8749 га (таблица 6), при имеющихся пастбищных угодьях населенного пункта в размере 5039 га, дефицит пастбищ есть.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6. Расчет потребности пастбищ для дойных коров.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пастбищ, (га)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дойных коров (гол.)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потребности пастбищ на 1 гол., (га)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пастбищ, (га)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 цит, (га)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Катон-Карагайский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есть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структуре земель населенных пунктов сельскохозяйственные угодья занимают 6920,4 га, в том числе 5039 га пастбищ для нужд населения.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Поголовье скота местного населения Катон-Карагайского сельского округа составляет: крупного рогатого скота 2451 голов, мелкого рогатого скота 4998 голов, лошадей 3077 голов (таблица 7).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7. Расчет потребности пастбищ для личного подворного скота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200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20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Согласно расчету потребности в пастбищах на выпасаемое поголовье скота у населения по округу дополнительно требуются пастбища, дефицит есть.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составе земель сельскохозяйственного назначения округа числится 33591,6 га пастбищ, практически все земли сельскохозяйственного назначения находятся в пользовании и собственности физических лиц и негосударственных юридических лиц.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Поголовье в сельскохозяйственных формированиях округа - ТОО, крестьянских и фермерских хозяйствах составляет: крупного рогатого скота 711 головы, мелкого рогатого скота 1588 голов, лошадей 2331 голов (таблица 8).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8. Расчет потребности пастбищ для сельскохозяйственных формирований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810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Согласно расчету потребности в пастбищах на выпасаемое поголовье скота в сельскохозяйственных формированиях по округу пастбищ дополнительно не требуется, дефицита нет.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выпаса сельскохозяйственных животных необходимо 71,298 тысяча гектар. 2451 голова КРС, 4998 голова МРС и 3077 голов лошадей выпасаются на общественных пастбищах, площадью 5,039 тысяч гектаров, 711 голов КРС, 1588 голов МРС и 2331 голов лошадей выпасается на пастбищах предоставленных в землепользование, площадью 33,592 тысяч гектар.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9. Требуемые дополнительные пастбища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Требуемые дополнительные пастбища из земель запаса, тысяч гектаров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 предоставляемые пастбища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пастбища, которые могут быть предоставлены в землепользование пастбищепользователям, тысяч гектаров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пастбища, подлежащие резервированию в целях удовлетворения нужд населения по выпасу сельскохозяйственных животных личного подворья, тысяч гектаров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41,391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41,391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5.2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Катон-Карагайскому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2026-2030 годы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геоботанического обследования пастбищ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12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12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23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23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876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87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257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25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23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23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447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44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5.3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Катон-Карагайскому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2026-2030 годы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об объектах пастбищной инфраструктуры и о сервитутах для прогона сельскохозяйственных животных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пастбищной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действующих объектов пастбищной инфраструктуры, единиц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объектов пастбищной инфраструктуры требующих строительства (реконструкции), единиц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Протяженность, километров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тысяч квадратных метров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Обводнительные сооружения (скважины, трубчатые и шахтные колодцы, копани)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Сооружения, мосты, дороги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Скотопрогонные трассы, скотоостановочные и водопойные площадки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Емкости для купки овец, кошары и отгороженные места, ограждения пастбищ, изгороди (в том числе электроизгороди), загоны для загонно-порционного выпаса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Расколы для ветеринарной обработки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Сооружения и объекты, предназначенные для обеспечения электрической и тепловой энергией, объекты по использованию возобновляемых и альтернативных источников энергии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водоснабжения и другие виды жизнеобеспечения, сооружения для сезонного проживания персонала и иное имущество, необходимое для содержания и использования пастбищ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5.4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Катон-Карагайскому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2026-2030 годы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1. Данные о численности поголовья сельскохозяйственных животных, с указанием их владельцев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поселка, села, сельского округа по классификатору административно-территориальных объектов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поселка, села, сельского округа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владельца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Бизнес-идентификационный номер/индивидуальный идентификационный номер владельца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наличии) физических лиц или наименование юридических лиц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поголовья, голов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Крупного рогатого скота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Мелкого рогатого скота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Лошадей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635443100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Катон-Карагай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530908301202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АХМЕРОВ АМАНГЕЛДЫ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635443100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Катон-Карагай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821007301901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МУСТАФИН РАФХАТ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635443100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Катон-Карагай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510802301212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КИЛЬТЕР ЕВГЕНИЙ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635443100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Катон-Карагай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580322401679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БЛИНОВА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635443100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Катон-Карагай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590824301386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ВОРОБЬЕВ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635443100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Катон-Карагай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630116401026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БОЛТАБАЕВА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635443100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Катон-Карагай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720831301581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РАМАЗАНОВ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635443100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Катон-Карагай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651204300254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ДЮСУПОВ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635443100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Катон-Карагай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611114300991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АКТАМБАЕВ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635443100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Катон-Карагай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380310303403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БЕКЕНОВ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635443100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Катон-Карагай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670105301919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СТЕПАНИЩЕВ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635443100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Катон-Карагай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490825402177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ОКУШЕВА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635443100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Катон-Карагай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730619302122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ТУРДЫБАЕВ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635443100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Катон-Карагай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380303402304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ТОКТАРОВА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635443100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Катон-Карагай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791221301947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БИДАХМЕТОВ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635443100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Катон-Карагай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610217300522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САРСЕНОВ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635443100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Катон-Карагай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631119301524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ПАНИНОВ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635443100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Катон-Карагай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541102300267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БАЙГОЖИН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635443100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Катон-Карагай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370820403014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ЕСЕЕВА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635443100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Катон-Карагай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660307301698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САГЫНДЫКОВ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635443100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Катон-Карагай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561117300400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КЕНЕСБАЕВ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635443100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Катон-Карагай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740915302629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БЕСПАЛОВ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635443100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Катон-Карагай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620810303146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КАРСАКОВ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635443100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Катон-Карагай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670711300152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АШКЕНЕВ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635443100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Катон-Карагай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530309301771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ЧЕНВАЕВ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635443100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Катон-Карагай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680311302136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ШАРЫПОВ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635443100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Катон-Карагай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550724300189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ЖУРТБАЕВ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635443100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Катон-Карагай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620116300179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ШУМЦЕВ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635443100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Катон-Карагай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840817301470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ТОКИМОВ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635443100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Катон-Карагай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661230401123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ЕРЖИБАЕВА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635443100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Катон-Карагай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820915301241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ЖАЙСАНБАЕВ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635443100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Катон-Карагай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571218400715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БАЗАНОВА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635443100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Катон-Карагай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780204300119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ШУМЦЕВ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635443100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Катон-Карагай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660124400156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РЫЖКОВА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635443100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Катон-Карагай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561006300536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КАНАПИН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635443100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Катон-Карагай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520510302730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ИСМАИЛОВ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635443100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Катон-Карагай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580517301912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СУЛЕЙМЕНОВ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635443100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Катон-Карагай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641102400899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КОБЕЛЕКОВА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635443100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Катон-Карагай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520819301158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ТУЛУКБАЕВ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635443100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Катон-Карагай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651105301869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ТОКТАРГАЛИЕВ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635443100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Катон-Карагай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530323301490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КОБЗЕВ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635443100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Катон-Карагай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601027301281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КОБЕШОВ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635443100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Катон-Карагай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771125300180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635443100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Катон-Карагай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760314300956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РАМАЗАНОВ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635443100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Катон-Карагай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630103302691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УТЕПБЕРГЕНОВ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635443100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Катон-Карагай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660409302195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МУКАШЕВ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635443100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Катон-Карагай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641206301678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КУДЕРИН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635443100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Катон-Карагай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880910300287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АСХАТҰЛЫ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635443100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Катон-Карагай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560604301443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КУРМАНГАЛИЕВ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635443100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Катон-Карагай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520228302064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КАКПАНБАЕВ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635443100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Катон-Карагай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780406303101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САКОСОВ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635443100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Катон-Карагай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620121300146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СМАМАГЗУМОВ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635443100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Катон-Карагай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600718301710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АЛИПИНОВ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635443100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Катон-Карагай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940824401139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РАМАЗАНОВА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635443100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Катон-Карагай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790322300628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БАЛТАБАЕВ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635443100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Катон-Карагай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710122401591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КАЛАУБАЕВА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635443100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Катон-Карагай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631205302391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РАМАЗАНОВ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635443100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Катон-Карагай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771113302210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БУЛАБАЕВ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635443100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Катон-Карагай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630705302337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ПОНКРАТЬЕВ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635443100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Катон-Карагай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410630400999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КАПАНОВА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635443100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Катон-Карагай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751023301468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МУКАШЕВ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635443100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Катон-Карагай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780618302077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АБДУЛОВ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635443100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Катон-Карагай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640410402738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НУРТАЗИНА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635443100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Катон-Карагай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590110300811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ДЕМЧИНОВ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635443100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Катон-Карагай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560505303213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БИБОЛОВ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635443100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Катон-Карагай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640804301785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АБДУЛОВ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635443100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Катон-Карагай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631025300357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АЛИПИНОВ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635443100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Катон-Карагай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650102304286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ТИМАНОВ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635443100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Катон-Карагай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640412301259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ШАРИПОВ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635443100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Катон-Карагай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641005302247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АБДУЛОВ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635443100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Катон-Карагай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650802301002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КЕНЖЕТАЕВ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635443100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Катон-Карагай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550313402494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ЖАНГАЗИНА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635443100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Катон-Карагай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651115301724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БАДАГУЛОВ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635443100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Катон-Карагай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660310302830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ТОКСАНБАЕВ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635443100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Катон-Карагай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830416302279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ЧАКИРТОВ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635443100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Катон-Карагай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560317300188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ДАУЛЕТПАЕВ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635443100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Катон-Карагай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540410302582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ТРУБАЧЕВ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635443100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Катон-Карагай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711224300425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ИМОЛДИН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635443100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Катон-Карагай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601214300488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ЧАТАНОВ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635443100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Катон-Карагай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821002302704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КАДЫЛБЕКОВ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635443100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Катон-Карагай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690808400378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ЖАНАБИЛОВА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635443100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Катон-Карагай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680101312627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КУСЕКОВ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635443100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Катон-Карагай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550419401968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СУРАУБАЕВА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635443100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Катон-Карагай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600518302197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МУКАШЕВ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635443100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Катон-Карагай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490728300880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КЫЗЫРОВ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635443100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Катон-Карагай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640521400884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АБДУЛОВА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635443100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Катон-Карагай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841010301793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ПАНИНОВ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635443100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Катон-Карагай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370730401178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РАМАЗАНОВА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635443100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Катон-Карагай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670913302503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ТОКТАРОВ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635443100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Катон-Карагай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770425300085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САСАНОВ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635443100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Катон-Карагай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530112301403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ШЕРШНЕВ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635443100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Катон-Карагай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760407402141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ТОКТАРОВА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635443100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Катон-Карагай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470202402443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САСАНОВА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635443100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Катон-Карагай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360515403817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ЕСЕНТАЕВА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635443100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Катон-Карагай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560725301987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ТАУДАНБЕКОВ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635443100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Катон-Карагай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900909351430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САФИН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635443100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Катон-Карагай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690403302415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МУКАШЕВ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635443100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Катон-Карагай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610813300691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БАЗИЛОВ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635443100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Катон-Карагай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660423301857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АБАКАНОВ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635443100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Катон-Карагай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480203301045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МОЖАНОВ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635443100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Катон-Карагай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740319302708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АШИМХАНОВ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635443100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Катон-Карагай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620203301893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ДЕМЕСИНОВ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635443100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Катон-Карагай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850620300403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МАЖРЕНОВ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635443100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Катон-Карагай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650126300426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АЙДАРБАЕВ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635443100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Катон-Карагай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581013302168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БАЛТАБАЕВ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635443100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Катон-Карагай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721010300641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КУДЕНЕВ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635443100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Катон-Карагай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530721301137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БАЙГАЗИН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635443100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Катон-Карагай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750723302370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КАРИКПАЕВ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635443100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Катон-Карагай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460504400115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ХАМИТОВА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635443100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Катон-Карагай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790422401537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КАРИКПАЕВА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635443100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Катон-Карагай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430806400522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ЖАКИЖАНОВА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635443100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Катон-Карагай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580120303145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ЖАКИБАЕВ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635443100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Катон-Карагай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520918300118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САНИЯЗОВ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635443100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Катон-Карагай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740812402467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ОГНЕВА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635443100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Катон-Карагай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710623402117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ЖЕКСЕМБАЕВА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635443100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Катон-Карагай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500922301352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АЛИПИНОВ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635443100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Катон-Карагай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550314300556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АЛИПИНОВ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635443100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Катон-Карагай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820909302425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ТОГСАЕВ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635443100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Катон-Карагай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610602302511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НУРТАЗИН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635443100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Катон-Карагай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810411301309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ДАНДЫБАЕВ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635443100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Катон-Карагай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650313401269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НУКСИЕВА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635443100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Катон-Карагай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840204302614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ҚАБДОЛДА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635443100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Катон-Карагай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701007302093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ТАУДАНБЕКОВ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635443100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Катон-Карагай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400101426151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ЖЫЛМАСПАЕВА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635443100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Катон-Карагай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570718301821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СЕРИКБАЕВ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635443100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Катон-Карагай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610923301836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КОЖАБЕРГЕН0В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635443100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Катон-Карагай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620306401816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ТИМАНОВА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635443100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Катон-Карагай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511005300155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АБДЫКЕРОВ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635443100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Катон-Карагай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830627300160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ШАКЕНОВ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635443100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Катон-Карагай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640315302923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НУРКУШОВ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635443100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Катон-Карагай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660101307607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КОНУРБАЕВ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635443100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Катон-Карагай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530107400602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ЖЕКСЕМБАЕВА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635443100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Катон-Карагай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580720301785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АМАНГУЛОВ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635443100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Катон-Карагай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640903302286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САГЫНДЫКОВ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635443100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Катон-Карагай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530711301033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ЖУРТБАЕВ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635443100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Катон-Карагай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430612300501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САМЕКОВ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635443100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Катон-Карагай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691005300220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КАМАЛИЕВ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635443100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Катон-Карагай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380915402669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БАДАГУЛОВА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635443100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Катон-Карагай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611113402582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ИБРАИМОВА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635443100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Катон-Карагай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520717400161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ЖИРЕНЧИНА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635443100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Катон-Карагай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670603301956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МУКУШЕВ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635443100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Катон-Карагай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680817400286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БАЙГУРМАНОВА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635443100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Катон-Карагай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551012300349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КРЫКБАЕВ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635443100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Катон-Карагай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600506301292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ДАНДЫБАЕВ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635443100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Катон-Карагай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700320301649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КУРМАНГАЛИЕВ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635443100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Катон-Карагай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830507400223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БЛИНОВА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635443100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Катон-Карагай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670713401009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ЕЛЮБАЕВА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635443100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Катон-Карагай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670206300414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КРЫКБАЕВ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635443100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Катон-Карагай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570622300415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АУТАЛИПОВ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635443100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Катон-Карагай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610907301185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УАЛИЕВ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635443100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Катон-Карагай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680301303516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АБУГАНЕВ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635443100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Катон-Карагай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760815402685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МУРЗАГАЛИЕВА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635443100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Катон-Карагай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470420301731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КОКЕНОВ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635443100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Катон-Карагай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591120303010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МИЯБАЕВ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635443100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Катон-Карагай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680302300389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БУЛАБАЕВ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635443100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Катон-Карагай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910208451626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АКМИЕВА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635443100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Катон-Карагай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700731400295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БАТРКАНОВА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635443100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Катон-Карагай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641207300348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БАЙГУНАКОВ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635443100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Катон-Карагай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610101401893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БИБОЛОВА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635443100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Катон-Карагай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600101317960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КУСАИНОВ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635443100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Катон-Карагай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620630301598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ЧЕКПАРОВ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635443100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Катон-Карагай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450917300038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ЖАКИПОВ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635443100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Катон-Карагай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390308302466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ЖАМБУЛОВ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635443100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Катон-Карагай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570713300182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АМАНГУЛОВ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635443100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Катон-Карагай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630213300336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НУКУШЕВ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635443100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Катон-Карагай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770901303903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ШИЛАЙ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635443100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Катон-Карагай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690618302167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КОКУМБАЕВ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635443100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Катон-Карагай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640202400156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КАСЫМХАНОВА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635443100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Катон-Карагай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901106301441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НҰРТАЗИН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635443100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Катон-Карагай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750723301572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АРЫШЕВ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635443100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Катон-Карагай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820624301399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КАСЕНОВ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635443100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Катон-Карагай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651017401034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БОЛЫСОВА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635443100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Катон-Карагай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800723450229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НУРЛАНОВА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635443100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Катон-Карагай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451225300643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МАМЫРКАНОВ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635443100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Катон-Карагай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580208400294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ТОКМУРЗИНОВА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635443100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Катон-Карагай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860816301419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МУСАКАНОВ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635443100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Катон-Карагай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581115302915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КУСАИНОВ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635443100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Катон-Карагай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630213303241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НУРГАЛИЕВ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635443100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Катон-Карагай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560212400202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МУСАКАНОВА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635443100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Катон-Карагай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641129302300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ЖАНГУДИЕВ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635443100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Катон-Карагай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550729300750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БЕЙГАНОВ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635443100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Катон-Карагай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620503301110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АЛИПИН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635443100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Катон-Карагай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850314300717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МУБАРАКОВ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635443100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Катон-Карагай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721126302242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САДЫКОВ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635443100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Катон-Карагай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610502302032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ПАНИНОВ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635443100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Катон-Карагай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760516302881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АНДИНОВ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635443100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Катон-Карагай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690403300101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БОКЕЕВ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635443100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Катон-Карагай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720207302418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ИСАНОВ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635443100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Катон-Карагай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610627301420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ОМАРОВ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635443100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Катон-Карагай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540116400128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КИСАМБИНА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635443100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Катон-Карагай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650729400490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МУКАШЕВА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635443100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Катон-Карагай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640122301183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САКЕНОВ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635443100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Катон-Карагай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630315302892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ШАРЫПОВ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635443100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Катон-Карагай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780930400172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ВЯЗИГИНА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635443100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Катон-Карагай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711212300658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АСКАБУЛОВ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635443100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Катон-Карагай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520607301195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ДӘНДІБАЙ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635443100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Катон-Карагай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560102303440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АХМАДИЕВ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635443100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Катон-Карагай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630125300457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ЖАМПЕИСОВ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635443100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Катон-Карагай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500101303434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ПАНИНОВ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635443100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Катон-Карагай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621027300237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АЛЬХАМОВ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635443100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Катон-Карагай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740320302476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ТЮЛЕБИЕВ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635443100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Катон-Карагай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511203301348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ЖАРАСПАЕВ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635443100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Катон-Карагай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690428301730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АБДУЛОВ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635443100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Катон-Карагай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721113402082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БЕКПЕРДИНОВА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635443100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Катон-Карагай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600329301667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НУРМОЛДИН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635443100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Катон-Карагай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570908400278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ЧАТАНОВА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635443100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Катон-Карагай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591022301319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АЛИПИН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635443100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Катон-Карагай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640212302498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КАСЕНОВ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635443100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Катон-Карагай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630326301140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ТЫНЫБАЕВ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635443100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Катон-Карагай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750825302314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НУРГАЛИЕВ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635443100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Катон-Карагай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600515301836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СМАГУЛОВ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635443100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Катон-Карагай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621119400322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НУРМУХАНБЕТОВА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635443100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Катон-Карагай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680918400176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МУКАНОВА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635443100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Катон-Карагай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500101417054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АМАНГУЛОВА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635443100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Катон-Карагай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671212400347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КУЗНЕЦОВА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635443100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Катон-Карагай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650215300162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КИТЕПБАЕВ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635443100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Катон-Карагай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700124301980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КУЗЕНЕВ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635443100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Катон-Карагай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650730301537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ЖИЛМАСПАЕВ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635443100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Катон-Карагай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551107302788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ТУЛЕПБЕРДИНОВ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635443100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Катон-Карагай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670108302110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СОЛТАНГАЗИН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635443100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Катон-Карагай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470228400499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ОРАЗАЕВА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635443100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Катон-Карагай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600814300368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МУСАХАНОВ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635443100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Катон-Карагай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631104302174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БАЗИЛОВ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635443100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Катон-Карагай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580823301091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КАТЫШЕВ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635443100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Катон-Карагай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681013302159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ИСАБАЕВ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635443100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Катон-Карагай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620108301847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ЖЕКСЕМБАЕВ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635443100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Катон-Карагай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921006350866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БЕЙСЕМБИНОВ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635443100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Катон-Карагай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610620301756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ТОКТАГАНОВ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635443100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Катон-Карагай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600701302508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АЛИХАНОВ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635443100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Катон-Карагай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741118302044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ТОКТАГАНОВ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635443100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Катон-Карагай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370117301307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САФИН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635443100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Катон-Карагай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740808302459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БУДЫБАЕВ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635443100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Катон-Карагай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610925301262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ТЛЕУБАЕВ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635443100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Катон-Карагай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651101300343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КАЙСЕНОВ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635443100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Катон-Карагай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820504401977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МАНЗУРА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635443100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Катон-Карагай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650114400308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ЖИЕНБЕКОВА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635443100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Катон-Карагай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570120300387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ИСМАИЛОВ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635443100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Катон-Карагай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810220302616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УКОЛОВ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635443100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Катон-Карагай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830321400679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ТУЛЕПБЕРДИНОВА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635443100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Катон-Карагай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550101302722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ЕРСАЛИН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635443100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Катон-Карагай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621222302085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ДЖАРАСПАЕВ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635443100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Катон-Карагай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621120302308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ЖОЛАУШИНОВ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635443100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Катон-Карагай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710907301057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МАКИШЕВ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635443100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Катон-Карагай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560802300540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БОЛАЙ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635443100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Катон-Карагай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560928400156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ДОСУМБАЕВА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635443100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Катон-Карагай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410308302076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АБАКАЕВ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635443100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Катон-Карагай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630701302791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ТАУДАНБЕКОВ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635443100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Катон-Карагай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360910402083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ЖАМПЕИСОВА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635443100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Катон-Карагай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740721300698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ОРАЗГАЛИНОВ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635443100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Катон-Карагай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601128400932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ТАНАБАЕВА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635443100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Катон-Карагай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701209301945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КЫДЫРОВ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635443100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Катон-Карагай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600213403242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КЫШКАШБАЕВА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635443100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Катон-Карагай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550330301393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СУНДЕТПАЕВ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635443100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Катон-Карагай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610224401763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МУРЗАКАНОВА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635443100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Катон-Карагай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600101311753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КЕШИЛЬБАЕВ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635443100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Катон-Карагай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500802402077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БАЯНОВА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635443100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Катон-Карагай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610107301215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ТОБУЛОВ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635443100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Катон-Карагай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730308302914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ТАУДАНБЕКОВ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635443100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Катон-Карагай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660322302172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КАЛАУБАЕВ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635443100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Катон-Карагай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680319401702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БАСАРИЕВА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635443100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Катон-Карагай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710316300432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НУРТАЗИН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635443100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Катон-Карагай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540913301360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САГЫНГАНОВ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635443100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Катон-Карагай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601124300161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ШЕРШНЕВ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635443100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Катон-Карагай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801010302299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МОЖАНОВ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635443100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Катон-Карагай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550201403265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МОЖАНОВА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635443100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Катон-Карагай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681030302141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САРБАСАОВ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635443100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Катон-Карагай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850927402445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ДОСАНОВА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635443100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Катон-Карагай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510705401717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АЛИКЕНОВА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635443100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Катон-Карагай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660419302070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КЫДЫРОВ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635443100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Катон-Карагай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590901304296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МОЖАНОВ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635443100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Катон-Карагай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581127300121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ТАСУБАЕВ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635443100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Катон-Карагай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570904400137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КЫДЫРОВА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635443100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Катон-Карагай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550510403394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ЖАКЕЕВА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635443100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Катон-Карагай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670308300353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АИПОВ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635443100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Катон-Карагай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720103301117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АЙДАРБАЕВ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635443100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Катон-Карагай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660207302791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АЛЬХАМОВ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635443100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Катон-Карагай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691113301097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ДАУТБАЕВ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635443100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Катон-Карагай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790817302457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БАЙБОСЫНОВ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635443100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Катон-Карагай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611224301521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САЙНОЛДИН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635443100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Катон-Карагай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670727300388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НУКСИЕВ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635443100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Катон-Карагай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580620300545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КУСАИНОВ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635443100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Катон-Карагай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780101300852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635443100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Катон-Карагай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900925300681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БАҒДӘУЛЕТОВ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635443100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Катон-Карагай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500117300279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ЖАЙСАНБАЕВ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635443100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Катон-Карагай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611008301567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АБДУЛОВ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635443100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Катон-Карагай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760525301149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КАИРГАЗИН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635443100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Катон-Карагай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550313300668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НУРМОЛДИН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635443100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Катон-Карагай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721210300262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БАЙГОНУСОВ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635443100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Катон-Карагай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620412303182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БАЙГАЗИН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635443100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Катон-Карагай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710830301227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МАМЫРХАНОВ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635443100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Катон-Карагай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551117300974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КУЕКПАЕВ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635443100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Катон-Карагай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680425302374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КУСАИНОВ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635443100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Катон-Карагай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511117300223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АБСАЛЯМОВ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635443100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Катон-Карагай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650209302116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АУГОМБАЕВ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635443100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Катон-Карагай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691120300186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ЧАЛАБАЕВ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635443100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Катон-Карагай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561102300369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КАРЫБАЕВ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635443100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Катон-Карагай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410907400825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УТУДИНОВА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635443100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Катон-Карагай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760808301593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КӘДІРҚАНҰЛЫ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635443100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Катон-Карагай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560428400316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АЛЬХАМОВА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635443100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Катон-Карагай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530501404598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ДЮСЕНОВА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635443100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Катон-Карагай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700627301380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СИГАТПАЕВ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635443100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Катон-Карагай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871128301037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БЛИНОВ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635443100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Катон-Карагай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640910302402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ТАУДАНБЕКОВ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635443100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Катон-Карагай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730425301942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САХАРИЕВ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635443100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Катон-Карагай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620125400322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АБИШЕВА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635443100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Катон-Карагай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411006300358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БИМАШЕВ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635443100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Катон-Карагай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480205401403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МОЖАНОВА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635443100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Катон-Карагай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640813301546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ПШЕНОВ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635443100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Катон-Карагай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601020400618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КОЛЧИНА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635443100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Катон-Карагай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670302302076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КАЛИЕВ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635443100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Катон-Карагай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841225301465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ЕРЖАН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635443100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Катон-Карагай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610803402283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КУСАНОВА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635443100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Катон-Карагай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620203302495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НУРИЕВ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635443100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Катон-Карагай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601019401859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НУРАКОВА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635443100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Катон-Карагай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720617300966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ЕЛУБАЕВ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635443100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Катон-Карагай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390419401319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КАРБУЗОВА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635443100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Катон-Карагай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681102301697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НУРМУХАНБЕТОВ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635443100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Катон-Карагай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610822301708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САТЫШЕВ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635443100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Катон-Карагай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830315401783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СЕЙТКАЗИНОВА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635443100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Катон-Карагай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020526650148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ҚҰЛҰМБЕКОВА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635443100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Катон-Карагай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541018400207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ЖАМПЕИСОВА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635443100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Катон-Карагай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660312300151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МЫСПАЕВ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635443100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Катон-Карагай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650220302750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НУКУШЕВ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635443100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Катон-Карагай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780703302950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СМАГУЛОВ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635443300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Кабырга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661027301381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САРСЕКОВ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635443300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Кабырга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760116302450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МУКАШЕВ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635443300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Кабырга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510925301717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МЕРГАЗИН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635443300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Кабырга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610911401548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ИКСАНОВА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635443300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Кабырга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700311302559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САИНОВ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635443300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Кабырга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611001302001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МОЛДАХАНОВ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635443300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Кабырга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660818301844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НУРСАПАРОВ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635443300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Кабырга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430808400315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НУРСАПАРОВ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635443300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Кабырга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631216400916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ОШАЕВА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635443300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Кабырга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820105303086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САИНОВ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635443300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Кабырга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610422402544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ТОГСАЕВА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635443300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Кабырга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631125301468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ТЕМИРХАНОВ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635443300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Кабырга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621104302450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МАМЫРКАНОВ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635443300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Кабырга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710115302307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НУРГАЛИЕВ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635443300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Кабырга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690312301899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ИСКАНОВ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635443300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Кабырга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630708301731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КАТИШЕВ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635443300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Кабырга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780324302891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КАТИШЕВ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635443300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Кабырга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570401303205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САТЫБАЛДИНОВ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635443300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Кабырга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690701402302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БОГУСТАНОВА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635443300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Кабырга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651110301866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ТОКТАУБАЕВ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635443300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Кабырга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750408302911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КУРКЕБАЕВ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635443300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Кабырга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401010401500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КУРКЕБАЕВА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635443300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Кабырга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480816401445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ТОЙГАНБАЕВА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635443300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Кабырга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650813301994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КАТИШЕВ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635443300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Кабырга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760505301030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КАТИШЕВ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635443300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Кабырга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570801300293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МОЛДАКАНОВ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635443300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Кабырга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561221300694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ДЮРТПАЕВ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635443200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ЖанаУльго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710125302867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МАНКИЕВ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635443200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ЖанаУльго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640701401444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ТАСИМБАЕВА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635443200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ЖанаУльго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660308302999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БОГУСТАНОВ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635443200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ЖанаУльго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550915401323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ЖАМАНБАЕВА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635443200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ЖанаУльго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870506301366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КУМАШЕВ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635443200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ЖанаУльго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780317303168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ЧАЛГУМБАЕВ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635443200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ЖанаУльго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670528401777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КАСЕНОВА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635443200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ЖанаУльго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641125402414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ЛУКПАНОВА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635443200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ЖанаУльго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710808300843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ХАМИТОВ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635443200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ЖанаУльго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850606300368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МАНКУОВ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635443200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ЖанаУльго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410310401392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БАЙЗОЛДИНА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635443200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ЖанаУльго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600223403227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БЕРДЫГОЖИНА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635443200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ЖанаУльго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770611302750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КАМАЛИЕВ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635443200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ЖанаУльго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750101308005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МУКАМЖАРОВ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635443200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ЖанаУльго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570901303614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635443200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ЖанаУльго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620412303509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БЕРДЫГОЖИН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635443200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ЖанаУльго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731030301204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САДВАКАСОВ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635443200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ЖанаУльго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720915302249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БАЙЗОЛДИН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635443200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ЖанаУльго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620310301499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ТАСЫМБАЕВ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635443200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ЖанаУльго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800726302615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БАЙЗОЛДИН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635443200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ЖанаУльго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400617401270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ШОТАМАНОВА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635443200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ЖанаУльго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450509401679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КОРОБАЕВА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635443200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ЖанаУльго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650125402671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АРЧАБАЕВА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635443200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ЖанаУльго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780123300426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КОККОЗЕВ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635443200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ЖанаУльго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570710302132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БОГУСТАНОВ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635443200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ЖанаУльго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761016301898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ОКАСОВ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635443200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ЖанаУльго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420204400598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АХМЕТОВА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635443200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ЖанаУльго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640728302136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УЗЕМБАЕВ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635443200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ЖанаУльго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500320303059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КУМАШЕВ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635443200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ЖанаУльго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670426301092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МЫРКАНОВ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635443200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ЖанаУльго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660614301328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КАЙСЕНЕВ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635443200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ЖанаУльго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690101310692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КАДЫЛБЕКОВ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635443200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ЖанаУльго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631019301769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ЖАНАПИН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635443200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ЖанаУльго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520122301022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МУСАКАНОВ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635443200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ЖанаУльго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730212400932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БОКЕЕВА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635443200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ЖанаУльго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420304400703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ОКЕМАНОВА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635443200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ЖанаУльго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670905402101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АБУГОНЕВА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635443200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ЖанаУльго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430801300618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МУКАМЖАРОВ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635443200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ЖанаУльго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641023302067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ОМЕРТАЕВ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635443200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ЖанаУльго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700720301495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АБДУЛИН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635443200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ЖанаУльго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640208402772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МАНКИЕВА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635443200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ЖанаУльго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610601303693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РАМАЗАНОВ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635443200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ЖанаУльго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690308400052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КУНИЯЗОВА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635443200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ЖанаУльго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570601303257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БЫКИРОВ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635443200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ЖанаУльго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690707302150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РОМАЗАНОВ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635443200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ЖанаУльго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380324400689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ЖЫЛКАЙДАРОВА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635443200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ЖанаУльго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460707300385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НУРХАНОВ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635443200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ЖанаУльго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691129301708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МУКАМЖАРОВ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635443200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ЖанаУльго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551202401960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КАПЫШЕВА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635443200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ЖанаУльго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571115302854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БАСАРИЕВ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635443200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ЖанаУльго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570817402140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РАМАЗАНОВА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635443500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Шынгыстай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650713401471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ТОКТАМЫСОВА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635443500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Шынгыстай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550701402611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КАБАМБАЕВА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635443500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Шынгыстай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691004302141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МЕРГАЗИН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635443500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Шынгыстай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831102302135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БАЙГАЛИЕВ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635443500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Шынгыстай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581221300261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ОЖАРОВ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635443500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Шынгыстай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690603302294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НУРИЕВ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635443500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Шынгыстай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370820401974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САТЫШЕВА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635443500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Шынгыстай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621018302016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ТУРАРОВ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635443500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Шынгыстай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730120303148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НУРГАЗИН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635443500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Шынгыстай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670203301931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КАБДРОСИЛОВ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635443500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Шынгыстай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660519402020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КОМЧАБАЕВА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635443500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Шынгыстай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781218300287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АЖУМЕТОВ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635443500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Шынгыстай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360328301015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АЛЬХАМОВ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635443500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Шынгыстай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590714300449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КАЙСИН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635443500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Шынгыстай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550807301673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КУНДЕБАЕВ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635443500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Шынгыстай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730419302551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БАЙЖУМИН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635443500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Шынгыстай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490901401290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КИНАУБАЕВА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635443500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Шынгыстай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700702301145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БЕЙСЕНБАЕВ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635443500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Шынгыстай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570119401267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АСАИНОВА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635443500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Шынгыстай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650702301435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КОНАРБАЕВ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635443500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Шынгыстай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630615302269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КАБДРАСИЛОВ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635443500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Шынгыстай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750714302737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ОРАЛТАЕВ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635443500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Шынгыстай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420324300603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АКИМБАЕВ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635443500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Шынгыстай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611220302331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НУРИЕВ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635443500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Шынгыстай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660920302996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635443500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Шынгыстай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660601303974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АСАНОВ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635443500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Шынгыстай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610427301245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КУНЬЯЗОВ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635443500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Шынгыстай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610320403117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ТОКСАНБАЕВА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635443500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Шынгыстай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360522401115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ОРАЛБАЕВА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635443500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Шынгыстай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730917402456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РЗАБАЕВА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635443500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Шынгыстай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570926402004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БАЙГУНУСОВА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635443500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Шынгыстай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750108302574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САКЕЕВ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635443500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Шынгыстай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721022301754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ОРАЛБАЕВ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635443500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Шынгыстай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570101403324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ЖИЕНБЕКОВА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635443500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Шынгыстай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750521401032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ЖИЕНБЕКОВА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635443500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Шынгыстай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650111402605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ОЖАРОВА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635443500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Шынгыстай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510804300838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КЫСЕКИН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635443500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Шынгыстай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470410400983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КУДЕРИНОВА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635443500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Шынгыстай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450827400283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ОМАРОВА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635443500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Шынгыстай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670703302343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ОШАЕВ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635443500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Шынгыстай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601102401572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САКПАНОВА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635443500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Шынгыстай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611123302104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НУРСАПАРОВ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635443500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Шынгыстай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720205401445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КУНИЯЗОВА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635443500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Шынгыстай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700910302872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КОКАМБАЕВ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635443500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Шынгыстай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380101442860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ОШАЕВА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635443500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Шынгыстай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631220300357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КОКОМБАЕВ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635443500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Шынгыстай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710514301932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КАЛИЕКПЕРОВ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635443500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Шынгыстай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511028300933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КИТАПБАЕВ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635443500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Шынгыстай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670328302474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САТЫШЕВ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635443500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Шынгыстай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640126301323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НУРСАПАРОВ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635443500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Шынгыстай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770902302128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КИТАПБАЕВ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635443500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Шынгыстай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680522301571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ИСАКАНОВ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635443500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Шынгыстай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711005401994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МАКАЖАНОВА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635443500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Шынгыстай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621205302914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ЖУМАКАНОВ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635443500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Шынгыстай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690120302427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УАЛИЕВ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635443500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Шынгыстай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421001300461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НУКСАРА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635443500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Шынгыстай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580315300597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ЛУКПАНОВ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635443500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Шынгыстай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380322301165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ТУРАРОВ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635443500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Шынгыстай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570525302622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ИСИН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635443500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Шынгыстай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641124401331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САБЫРОВА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635443500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Шынгыстай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681126302202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ТОКСАМБАЕВ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635443500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Шынгыстай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591107303644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ЕРСАЛИН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635443500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Шынгыстай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770603302132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КАПАСОВ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635443500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Шынгыстай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730628402851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СМАИЛОВА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635443500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Шынгыстай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690213302393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ЕРСАЛИН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635443500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Шынгыстай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651110301013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КАШИБАЕВ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635443500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Шынгыстай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420804300464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АБДОЛДИН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635443500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Шынгыстай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790722301432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МАКУЛБЕКОВ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635443500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Шынгыстай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731215301205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МАМИЕВ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635443500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Шынгыстай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540201402126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АХМЕТЧАНОВА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635443500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Шынгыстай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630605302006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МАМИЕВ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635443500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Шынгыстай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480120301227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ЖАРКИНБАЕВ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635443500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Шынгыстай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590608301619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КОНАРБАЕВ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635443500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Шынгыстай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651214301801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КАШКИМБАЕВ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635443500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Шынгыстай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580916400624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ОРАЛГАЗИНА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635443500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Шынгыстай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641108302039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КАПАСОВ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635443500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Шынгыстай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900810300339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МУРЗАҒАЛИЕВ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635443400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Мойылды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670909302076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АЛПЫСБАЕВ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635443400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Мойылды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560115301039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ТАЙБОЛДИН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635443400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Мойылды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580705301654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ЖАРТАНОВ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635443400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Мойылды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510129301195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МАМЫРХАНОВ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635443400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Мойылды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630408302362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КАЗИЕВ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635443400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Мойылды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400705300719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КАЗИЕВ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635443400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Мойылды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660115302513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ЖОЛАУЧИНОВ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635443000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Катон-Карагайский с/о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520221301177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Абдулов Манарбек/ КХ Батыржан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635443000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Катон-Карагайский с/о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701113300132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Алькенев Рафхат/КХ Терис Булак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635443000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Катон-Карагайский с/о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461107301780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Абдуллин Шокан/КХ Асель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635443000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Катон-Карагайский с/о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590101310552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Ахметов Берикбол/КХ Берикбол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635443000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Катон-Карагайский с/о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740828402414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Байбосынова Куралай/КХ Назым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635443000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Катон-Карагайский с/о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921119351036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Бердигалиев Дулат Серикбайулы/КХ Дулат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635443000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Катон-Карагайский с/о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791221301947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Бидахметов Медет Бидахметулы/КХ Достар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635443000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Катон-Карагайский с/о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750622301293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Базанов Кенжебек/КХ Жаматы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635443000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Катон-Карагайский с/о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620525301110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Байгулинов Жанат/КХ Бота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635443000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Катон-Карагайский с/о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621220300553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Баекин Беибиткан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635443000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Катон-Карагайский с/о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721208301666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Бисатов Аскар/КХ Акан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635443000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Катон-Карагайский с/о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731023400234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Жексенбаева Сауле/КХ Куралды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635443000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Катон-Карагайский с/о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4305204009640000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Жииндинова Маулия/КХ Болашак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635443000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Катон-Карагайский с/о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680201300349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Жанапин Сабит/КХ Бакыт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635443000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Катон-Карагайский с/о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660603301022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Жунусов Бейбит/КХ Тлек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635443000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Катон-Карагайский с/о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591115301850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Исаханов Айдар/КХ Жанболат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635443000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Катон-Карагайский с/о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510802301212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Кильтер Евгений/КХ Уш Кулен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635443000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Катон-Карагайский с/о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531011300875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Кошанаев Берикбол/КХ Арман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635443000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Катон-Карагайский с/о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620127401282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Кайсенова Гульжаз Каблашовна/КХ Дулат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635443000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Катон-Карагайский с/о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321223400672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Куниязова Нургарап/КХ Раджан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635443000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Катон-Карагайский с/о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681124300225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Ленский Александр Валерьевич/КХ Максимка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635443000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Катон-Карагайский с/о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571014301669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Мажренов Омиржан/КХ Каратай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635443000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Катон-Карагайский с/о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800808401758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Молдашева Сауле/КХ Бирлик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635443000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Катон-Карагайский с/о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560424301227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Мусаканов Болаткан/КХ Бастау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635443000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Катон-Карагайский с/о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760811301669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Мусаканов Мурат Жаксыбайулы/КХ Арман-Али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635443000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Катон-Карагайский с/о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510925301717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Мергазин Толенди/КХ Табигат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635443000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Катон-Карагайский с/о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550615399026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Нигманов Кумар Масалимович/КХ Иль-Дана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635443000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Катон-Карагайский с/о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630211302014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Нигметов Жанар/КХ Карлыгаш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635443000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Катон-Карагайский с/о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651107000159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Нургазин Еркын Серикболович/ НЕС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635443000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Катон-Карагайский с/о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700626302452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Нурмышев Фархат Айткалиевич/ Инабат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635443000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Катон-Карагайский с/о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180364008282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Нуралин Канат Солтангазинович/КХ Олжас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635443000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Катон-Карагайский с/о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470123301271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Оразбаев Маут/ КХ Талап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635443000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Катон-Карагайский с/о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850328300733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Өмірзақов Меир/КХ Музтау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635443000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Катон-Карагайский с/о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7208313015810000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Рамазанов Ерлан/ КХ Алинур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635443000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Катон-Карагайский с/о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770906301508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Сафин Талгат Гарапшинович/КХ Дания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635443000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Катон-Карагайский с/о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670810301812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Смамагзумов Тимур/КХ Рустам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635443000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Катон-Карагайский с/о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740713302284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Сулейменов Кайнар/КХ Ельдар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635443000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Катон-Карагайский с/о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890417301168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Сұлтанов Тимур Сұлтанұлы/ КХ Бейбарыс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635443000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Катон-Карагайский с/о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820116302137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Сакимов Куат Амангельдинович/КХ Куат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635443000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Катон-Карагайский с/о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540808300728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Тауданбеков Сергазы/КХ Жулдыз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635443000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Катон-Карагайский с/о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790802300280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Токпаев Самат/КХ Саят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635443000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Катон-Карагайский с/о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541119301307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Токтасынов Тлеухан Чаянович/ КХ Мәди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635443000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Катон-Карагайский с/о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540212302030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Тогсаев Алмат/КХ Назерке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635443000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Катон-Карагайский с/о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690321301888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Токпаков Канат/КХ Канат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635443000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Катон-Карагайский с/о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620604301863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Токпаев Адилжан/ КХ Акжол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635443000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Катон-Карагайский с/о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750912400931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Уранбаева Назгуль/КХ Мира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635443000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Катон-Карагайский с/о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671019301331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Ченбаев Кумарбек/КХ Карашокы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2. Данные о количестве гуртов, отар, табунов, сформированных по видам и половозрастным группам сельскохозяйственных животных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684"/>
        <w:gridCol w:w="684"/>
        <w:gridCol w:w="684"/>
        <w:gridCol w:w="684"/>
        <w:gridCol w:w="684"/>
        <w:gridCol w:w="684"/>
      </w:tblGrid>
      <w:tr>
        <w:trPr>
          <w:trHeight w:val="30" w:hRule="atLeast"/>
        </w:trPr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поселка, села, сельского округа по классификатору административно-территориальных объектов</w:t>
            </w:r>
          </w:p>
        </w:tc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поселка, села, сельского округа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гуртов, отар, табунов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Крупного рогатого скота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Мелкого рогатого скота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Лошадей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быков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телок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бычков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овец и коз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молодняка (ярок, козочек)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молодняка, (баранчиков, козликов)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жеребцов, кобыл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молодняка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верблюдов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молодняка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7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8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9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12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13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14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15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16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17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18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635443100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Катон-Карагай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635443500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Чингистай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635443200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Жана-Ульго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635443300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Кабырга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635443400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Мойылды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1724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2393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1383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3. Сведения о численности поголовья сельскохозяйственных животных для выпаса на отгонных пастбищах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поселка, села, сельского округа по классификатору административно-территориальных объектов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поселка, села, сельского округа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поголовья, голов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Крупного рогатого скота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Мелкого рогатого скота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личного подворья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сельскохозяйственных товаропроизводителей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личного подворья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сельскохозяйственных товаропроизводителей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личного подворья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сельскохозяйственных товаропроизводителей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личного подворья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сельскохозяйственных товаропроизводителей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635443100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Катон-Карагай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635443500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Чингистай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635443200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Жанаульго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635443300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Кабырга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635443400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Мойылды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5.5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Катон-Карагайскому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2026-2030 годы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Рекомендуемые схемы пастбищеоборотов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Номера участков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весенний сезон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второй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участок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весенний сезон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третий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участок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весенний сезон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четвертый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участок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5.6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Катон-Карагайскому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2026-2030 годы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Схема (карта) расположения пастбищ на территории Катон-Карагайского сельского округа в разрезе категорий земель, сведения об их собственниках и землепользователях на основании правоустанавливающих и идентификационных документов на земельный участок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429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42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5.7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Катон-Карагайскому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2026-2030 годы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Схема (карта) с обозначением пастбищ, предназначенных для нужд населения по выпасу сельскохозяйственных животных личного подворья, в том числе общественных пастбищ на территории Катон-Карагайского сельского округа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52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52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5.8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Катон-Карагайскому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2026-2030 годы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Схема (карта) с обозначением рекомендуемых схем пастбищеоборотов Катон-Карагайского сельского округа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51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51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5.9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Катон-Карагайскому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2026-2030 годы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Схема (карта) с обозначением сервитутов для прогона сельскохозяйственных животных, скотопрогонных трасс и скотомогильников (биометрических ям) Катон-Карагайского сельского округа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51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51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5.10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Катон-Карагайскому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2026-2030 годы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Схема (карта) с обозначением пастбищ Катон-Карагайского сельского округа, которые могут быть предоставлены в землепользование пастбищепользователям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54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54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5.11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Катон-Карагайскому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2026-2030 годы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Схема (карта) с обозначением пастбищ, подлежащих резервированию в целях удовлетворения нужд населения по выпасу сельскохозяйственных животных личного подворья Катон-Карагайского сельского округа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588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58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5.12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Катон-Карагайскому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2026-2030 годы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Схема доступа к водоисточникам Катон-Карагайского сельского округа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51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51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Катон-Карагайскому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2026-2030 годы</w:t>
            </w:r>
          </w:p>
        </w:tc>
      </w:tr>
    </w:tbl>
    <w:bookmarkStart w:name="z81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по управлению пастбищами и их использованию  по Коробихинскому сельскому округу Катон-Карагайского района на 2026-2030 годы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по управлению пастбищами и их использованию по Коробихинскому сельскому округу Катон-Карагайского района на 2026-2030 годы разработан в соответствии с Законом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Законом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пастбищах</w:t>
      </w:r>
      <w:r>
        <w:rPr>
          <w:rFonts w:ascii="Times New Roman"/>
          <w:b w:val="false"/>
          <w:i w:val="false"/>
          <w:color w:val="000000"/>
          <w:sz w:val="28"/>
        </w:rPr>
        <w:t>", приказом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Заместителя Премьер-Министра Республики Казахстан - Министра сельского хозяйства Республики Казахстан от 24 апреля 2017 года № 173 "Об утверждении Правил рационального использования пастбищ" (зарегистрирован в Реестре государственной регистрации нормативных правовых актов № 15090), приказом Министра сельского хозяйства Республики Казахстан от 14 апреля 2015 года № 3-3/332 "Об утверждении предельно допустимой нормы нагрузки на общую площадь пастбищ" (зарегистрирован в Реестре государственной регистрации нормативных правовых актов № 11064), приказом Министра сельского хозяйства Республики Казахстан от 29 июля 2024 года № 263 "Об утверждении типового плана по управлению пастбищами и их использованию" (зарегистрирован в Министерстве юстиции Республики Казахстан 29 июля 2024 года № 34831).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содержит: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схема (карта) расположения пастбищ на территории Коробихинского сельского округа в разрезе категорий земель, сведения об их собственниках и землепользователях на основании правоустанавливающих и идентификационных документов на земельный участок;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схема (карта) с обозначением пастбищ, предназначенных для нужд населения по выпасу сельскохозяйственных животных личного подворья, в том числе общественных пастбищ;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схема (карта) с обозначением рекомендуемых схем пастбищеоборотов;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схема (карта) с обозначением сервитутов для прогона сельскохозяйственных животных, скотопрогонных трасс и скотомогильников (биометрических ям);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схема (карта) с обозначением пастбищ, которые могут быть предоставлены в землепользование пастбищепользователям.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схема (карта) с обозначением пастбищ, подлежащих резервированию в целях удовлетворения нужд населения по выпасу сельскохозяйственных животных личного подворья;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схема доступа к водоисточникам (озерам, рекам, прудам, копаням, оросительным или обводнительным каналам, трубчатым или шахтным колодцам), составленная согласно норме потребления воды;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принят с учетом данных земельного баланса и информационной системы государственного земельного кадастра, сведений о состоянии геоботанического обследования пастбищ, сведений о ветеринарно-санитарных объектах, данных о численности поголовья сельскохозяйственных животных с указанием их владельцев – пастбищепользователей, физических и (или) юридических лиц, данных о количестве гуртов, отар, табунов, сформированных по видам и половозрастным группам сельскохозяйственных животных, сведений о формировании поголовья сельскохозяйственных животных для выпаса на отгонных пастбищах, особенностей выпаса сельскохозяйственных животных на культурных и аридных пастбищах, сведений о сервитутах для прогона скота и иных данных, предоставленных государственными органами, физическими и (или) юридическими лицами.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Село Коробиха, является административным центром и основным населенным пунктом Коробихинского сельского округа Катон-Карагайского района ВКО.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Рельеф территории района — горный.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агроклиматическим условиям Катон-Карагайский район расположен в горной, предгорной и альпийской зонах с резко континентальным климатом, характеризуется суровой продолжительной зимой, коротким жарким летом и скоротечными весной и осенью. Территория района чҰтко делится на четыре климатические зоны: высокогорная; горно-лесная, избыточно-влажная; горная, лесостепная влажная; горно-степная.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Климат высокогорной и горно-лесной зоны очень влажный, умеренно холодный, местами очень холодный. Средние температуры января — -13…-18 °C, июля — 15…17 °C. Среднегодовое количество осадков — 350—400 мм. В северной половине зоны за год выпадает 550—560 мм осадков. Июльский максимум осадков выражен хорошо.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Средняя месячная скорость ветра за год составляет 1,7 м/сек. Число дней с сильным ветром за год составляет 7, а с пыльной бурей — 10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Почвы — горно-каштановые, горно-чернозҰмные.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Растут полынь, ковыль, типчак, тальник, осина, берҰза, лиственница, пихта, ель. Обитают волк, лисица, бурый медведь, барсук, марал, косуля; водятся куропатка, глухарь, кеклик. В районе расположен Катон-Карагайский государственный национальный природный парк.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Административный центр село Коробиха находится в 50,2 км к северо-западу от районного центра с. Катон-Карагай.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Коробихинский сельский округ занимает 45785,2 гектар площади, в том числе: пашни – 2592,7 гектар, сенокосы – 2711,1 гектар, пастбища – 28610,0 гектар.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категориям земли подразделяются на: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сельскохозяйственного назначения – 19034,8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населенных пунктов – 2293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особо охраняемых природных территорий – 6681,5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водного фонда – 434,8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запаса – 17341,1 гектар.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6.1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Катон-Карагайскому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2026-2030 годы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земельного баланса и информационной системы государственного земельного кадастра Коробихинского сельского округа представлены в таблице 1-5.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1. Распределение пастбищ по категориям земель Коробихинского сельского округа Катон-Карагайского района, тысяч гектаров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сельских округов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классификатора административно-территориальных объектов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Категории земель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земель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 хозяйственного назначения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промышленности, транспорта, связи и иного не сельскохозяйственного назначения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особо охраняемых природных территорий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лесного фонда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водного фонда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запаса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Коробихинский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635447000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19034,8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2293,0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6681,5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434,8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17341,1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45785,2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19034,8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2293,0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6681,5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434,8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17341,1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45785,2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2. Распределение пастбищ населенного пункта, тысяч гектаров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сельского округа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классификатора административно-территориальных объектов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пастбищ, тысяч гектаров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и виды пастбищ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предназначенные для удовлетворения нужд населения по выпасу сельскохозяйственных животных личного подворья, тысяч гектаров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общественные, тысяч гектаров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отгонные, тысяч га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сезонные, тысяч га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аридные, тысяч га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ные, тысяч га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Коробихинский сельский округ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635447000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Коробиха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0,942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0,942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Ушбулак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3,627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3,627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Барлык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5,326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5,326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Таблица 3. Сведения о собственниках и землепользователях на основании правоустанавливающих и идентификационных документов на земельный участок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собственников, землепользователей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Бизнес-идентификационный номер/индивидуальный идентификационный номер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 номер земельного участка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пастбищ, тысяч гектаров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Алпыспаев Булат Тунгушкалиевич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770801301011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5071003109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Аубакиров Ќумарбек Елтайулы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630124302250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5071003208, 209, 210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Аубакиров Махамбет Ельтайулы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680921300999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5071003148, 149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Ахметова Мереке Кимадиевна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620311401133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5071003053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Аяганова Калима Сейтказыновна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780730402726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5071003152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Байгонусова Капия Жаксыгельдиновна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580503400367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5071003081, 183, 011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2,7548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Белик Алексей Александрович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851019301566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5071003211, 212, 213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Бикенова Кульзига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520124400702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5071003201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Болаев Куаныш Токтарканович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840318300599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5071003584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Будкеев Дмитрий Павлович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851020300682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5071003025, 026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Ваганова Антонина Андреевна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470119401464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5071003040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Василков Николай Иван±лы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480502301194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5071003009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Доржанова Кульбаршин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550602401764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5071003137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Елемесов Назира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5071003222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Ершов Евгений Евгениевич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610805302763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5071003199, 200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Байгонусова Капия Жаксыгельдиновна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580503400367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5071003080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Байгонусова Капия 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580503400367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5071003012, 182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Бесекенев Марат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700228301798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5071003196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Исабаева Катира Кумашкеновна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600114401288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5071003193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Алпыспаев Ермек Тунгушпаевич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760421301629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5071003042, 043, 099, 100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Исинов Жамболат Арымгуж±лы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660701300433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5071003102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Кабзиев Каныбек Кайсарович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730517302485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5071003078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Карабалинова Культай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590919401874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5071003064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Кашкаров Семен Александрович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180964033718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5071003072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Кезенбаева Назгуль Нурланбекќызы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710504402348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5071003139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Конуров Саветкан Урустемович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640626301936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5071003618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Минин Николай Георгиевич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600424300497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5071003232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Молгеждаров Болат Адильканович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800730302657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5071003225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Исинов Жамболат Арымгуж±лы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660701300433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5071003102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Хопов сергей викторович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700403301615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5071003578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1,8701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Осипов Виктор Анатольевич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821024302209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5071003186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Сабазов Елюбай Нуртазович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500122301363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5071003157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Сабазов Ќ±рмет Сейткам±лы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740925302564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5071003095, 096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Садуаќасова Чиарипа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600704401710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5071003147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Садуев Кажмурат Кумашкенович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720429301843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5071003146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Саинов Дархан Максутулы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830802302316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5071003184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Самойлов Геннадий Илларионович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450201300967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5071003001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Саратова Айнаш Кумаркановна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760630402461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5071003567, 611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Саргалинова Шарбан Султангазиевна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631223402356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5071003224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Сахатаева Куляш Касымкановна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580820402733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5071003230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Сергиенко Алексей Вячеславович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660327302299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5071003606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Сериков Азамат Тыныбекович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771123300279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5071003129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Сматова Алмагуль Мукановна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640825402467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5071003121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Ушбулак 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41240033801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5071003038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"Vip Katon"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181040037422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5071003003, 170, 172, 178, 179, 180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"Уш-Булак 23"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41240015430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5071003044, 188, 190, 191, 580, 588, 589, 596, 598, 599, 600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3,2769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Тулемисов Кумарбек Кусаинович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620717301672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5071003007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Уалиев Бакытбек Токтасынович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620606301844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5071003575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Чупин Дмитрий Николаевич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851221300526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5071003093, 094, 576, 614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Чупин Илья Сергеевич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750901302634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5071003110, 111, 112, 161, 162, 163, 229, 603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0,2094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Чупин Николай Илларинонович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540103302602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5071003088, 566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Шуляк Николай Иванович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610607300196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5071003135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Яковлева Екатерина Александровна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781128401460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5071003150, 151, 192, 616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10,4227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4. Распределение пастбищ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сельского округа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классификатора административно-территориальных объектов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Необходимая площадь пастбищ для сельскохозяйственных животных, тысяч гектаров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общественных пастбищ, тысяч гектаров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отгонных пастбищ, тысяч гектаров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рогатый скот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Коробихинский сельский округ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635447000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Коробиха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0,467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Ушбулак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Барлык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0,399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1,477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Коробихинскому сельскому округу всего числится: 506 головы крупного рогатого скота, в том числе 251 дойных коров, 436 голов мелкого рогатого скота, 354 голов лошадей (таблица 5).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5. Общая численность голов скота в сельском округе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Имеющееся поголовье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дойные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Коробихинскому сельскому округу, в том числе: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и ТОО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потребности в пастбищах по округу проведен согласно нормам нагрузки установленных Приказом Министра сельского хозяйства Республики Казахстан от 14 апреля 2015 года № 3-3/332 "Об утверждении предельно допустимой нормы нагрузки на общую площадь пастбищ", исходя из природной зоны, в которой расположен округ и типа пастбищ, при норме нагрузки на голову КРС – 6,5 га/гол., МРС – 1,3 га/гол., лошадей – 7,8 га/гол., в соответствии с имеющимся поголовьем.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Согласно статьи 15 Закона Республики Казахстан "О пастбищах", для удовлетворения нужд местного населения Коробихинского сельского округа по содержанию маточного (дойного) поголовья сельскохозяйственных животных потребность в пастбищах составляет 1631,5 га (таблица 6), при имеющихся пастбищных угодьях населенного пункта в размере 1477 га, дефицит пастбищ есть.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6. Расчет потребности пастбищ для дойных коров.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пастбищ, (га)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дойных коров (гол.)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потребности пастбищ на 1 гол., (га)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пастбищ, (га)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 цит, (га)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Коробихинский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1631,5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есть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структуре земель населенных пунктов сельскохозяйственные угодья занимают 2293,0 га, в том числе 1477 га пастбищ для нужд населения.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Поголовье скота местного населения Коробихинского сельского округа составляет: крупного рогатого скота 506 голов, мелкого рогатого скота 436 голов, лошадей 354 голов (таблица 7).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7. Расчет потребности пастбищ для личного подворного скота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784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8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Согласно расчету потребности в пастбищах на выпасаемое поголовье скота у населения по округу дополнительно требуются пастбища, дефицит есть.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составе земель сельскохозяйственного назначения округа числится 19034,8 га пастбищ, практически все земли сельскохозяйственного назначения находятся в пользовании и собственности физических лиц и негосударственных юридических лиц.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Поголовье в сельскохозяйственных формированиях округа - ТОО, крестьянских и фермерских хозяйствах составляет: крупного рогатого скота 1206 головы, мелкого рогатого скота 371 голов, лошадей 863 голов (таблица 8).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8. Расчет потребности пастбищ для сельскохозяйственных формирований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606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0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Согласно расчету потребности в пастбищах на выпасаемое поголовье скота в сельскохозяйственных формированиях по округу пастбищ дополнительно не требуется, дефицита нет.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выпаса сельскохозяйственных животных необходимо 21,669 тысяча гектар. 506 голова КРС, 436 голова МРС и 354 голов лошадей выпасаются на общественных пастбищах, площадью 1,477 тысяч гектаров, 1206 голов КРС, 371 голов МРС и 863 голов лошадей выпасается на пастбищах предоставленных в землепользование, площадью 27,491 тысяч гектар.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9. Требуемые дополнительные пастбища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Требуемые дополнительные пастбища из земель запаса, тысяч гектаров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 предоставляемые пастбища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пастбища, которые могут быть предоставлены в землепользование пастбищепользователям, тысяч гектаров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пастбища, подлежащие резервированию в целях удовлетворения нужд населения по выпасу сельскохозяйственных животных личного подворья, тысяч гектаров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5,140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6.2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Катон-Карагайскому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2026-2030 годы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геоботанического обследования пастбищ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25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25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23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23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143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14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826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82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6.3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Катон-Карагайскому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2026-2030 годы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об объектах пастбищной инфраструктуры и о сервитутах для прогона сельскохозяйственных животных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пастбищной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действующих объектов пастбищной инфраструктуры, единиц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объектов пастбищной инфраструктуры требующих строительства (реконструкции), единиц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Протяженность, километров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тысяч квадратных метров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Обводнительные сооружения (скважины, трубчатые и шахтные колодцы, копани)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Сооружения, мосты, дороги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Скотопрогонные трассы, скотоостановочные и водопойные площадки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Емкости для купки овец, кошары и отгороженные места, ограждения пастбищ, изгороди (в том числе электроизгороди), загоны для загонно-порционного выпаса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Расколы для ветеринарной обработки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Сооружения и объекты, предназначенные для обеспечения электрической и тепловой энергией, объекты по использованию возобновляемых и альтернативных источников энергии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водоснабжения и другие виды жизнеобеспечения, сооружения для сезонного проживания персонала и иное имущество, необходимое для содержания и использования пастбищ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6.4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Катон-Карагайскому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2026-2030 годы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1. Данные о численности поголовья сельскохозяйственных животных, с указанием их владельцев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поселка, села, сельского округа по классификатору административно-территориальных объектов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поселка, села, сельского округа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владельца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Бизнес-идентификационный номер/индивидуальный идентификационный номер владельца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наличии) физических лиц или наименование юридических лиц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поголовья, голов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Крупного рогатого скота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Мелкого рогатого скота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Лошадей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635447000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Коробиханский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680430301690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Бердюгин Сергей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635447000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610601303821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Бердюгин Александр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635447000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800127302420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Мурзагалиев Руслан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635447000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631223300859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Утудинов сайлаубай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635447000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820110302500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Миронорв Андрей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635447000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620729301912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Сайбеков Ержан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635447000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620814402384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Ершова Зинаида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635447000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900407451418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Затеева Анастасия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635447000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670426302576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Неустроев Евгений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635447000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731001302968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Коротков Олег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635447000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760205301634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Салабаев Михаил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635447000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410403401407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Сайбекова Баян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635447000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551224401089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Мурзагалиева Баян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635447000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471119400290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Чанова Надежда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635447000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650821301581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Рябыкин Сергей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635447000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790324401603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Филимонова Наталья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635447000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30401550768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Сейтказин Руфат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635447000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Коробиханский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800512303491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Лазутин Евгений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635447000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780718400784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Ваганова Лидия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635447000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640605401859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Качесова Елена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635447000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651126300358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Гагелев Валерий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635447000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740419300140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Сеннов Александр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635447000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601119300461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Бердюгин Борис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635447000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780223301567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Сеннов Иван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635447000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631008402426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Будкеева Елена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635447000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690319300234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Чанов Виталий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635447000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600908302454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Кузнецов Виктор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635447000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700927302200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Самойлов александр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635447000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821130402454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Турдубекова Надежда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635447000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881109301253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Макаров Костя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635447000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670402301646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Полосухин Игорь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635447000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600526402276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Никольских Руфина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635447000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Коробиханский сельский округ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730223300292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Шуляк виталий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635447000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870617300738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Качесов василий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635447000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690715301532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Серкенев Мурат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635447000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631006300343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Мурзагалиев камбарбек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635447000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600423400257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Качесова Галина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635447000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640520402845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Елемесова Багдат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635447000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720827302082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Блинов андрей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635447000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760201402855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Байгонусова Максат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635447000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760308302682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Алпыспаев Арман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635447000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800430402800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Кривушина Елена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635447000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680908301768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Елемесов жанболат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635447000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760624402726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Бакирова Динара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635447000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680124301336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Текенев Сергазы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635447000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890604400737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Чупина Мергуль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635447000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871115301224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Алпыспаев Куат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635447000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750731402357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Скакова Ляйля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635447000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520130301261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Бердюгин иван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635447000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770914300157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Килибаев Мурат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635447000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460917401738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Бекенева Мария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635447000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710808302493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Бекенев кайрат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635447000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Коробиханский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610228301888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Доржанов Батыркан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635447000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681122401813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Елемесов Гаухар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635447000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810106301787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Сабазов ерлан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635447000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611013302146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Конуров самаркан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635447000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771004302525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Аспанов Ержан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635447000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880311301308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сабазов Серик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635447000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830308300423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Чупин василий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635447000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580820402733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сабазова куляш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635447000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780716302892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Проскуряков александр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635447000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870801300569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Акулов Сергей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635447000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510302401736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Елемесов Мухаметкалий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635447000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891015300474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Умутчинов Азат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635447000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660524301965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Кривошеин Александр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635447000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690722302152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Акшалов Ермек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635447000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640504302178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Сериков Жилыбек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635447000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901107301249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Алпыспаев Канат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635447000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620218302457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Кезенбаев кайрат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635447000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600305302298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Серикова еркежан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635447000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600305302298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Байгонусов Арыстанбек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635447000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Коробиханский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770929303133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оспанов аскар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635447000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760121300927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Рахимбаев евгений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635447000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730310300989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Рахимбаев Александр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635447000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640108402697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Мисина Кизила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635447000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631107303486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Кожубеков каликан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635447000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690501301475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Дюзбаев Ерболат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635447000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670120302651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Аяганов Жанжигит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635447000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670101312447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Абиев ерболат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635447000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770923302102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Аяганов айбар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635447000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751018302240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Адильбеков Талгат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635447000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731031301577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Тауманов Нурлан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635447000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760518400416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Рахимбаева алия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635447000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591115302134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ОтаубаевЖанбозар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635447000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720909301703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Нагуманов Рашид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635447000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880121302630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Оспанов Алмат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635447000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780730402726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аяганова Калима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635447000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670901301371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Кужубеков Ержан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635447000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551207314466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оспанов жумабек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635447000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650526301617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Сабазов мурзаш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635447000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620119302358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Доржанов Нургалий к/х Куаныш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635447000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Коробиханский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860530300337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Кашкаров Семен к/х Маховое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635447000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600424300497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Минин Николай к/х Эдем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635447000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580806301841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Чанов Виктор к/х Полет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635447000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610805302763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Ершов Евгений к/х Кристалл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635447000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551120300554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карабалинов каныбек к/х асель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635447000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741026301780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Яковлев Леонид к/х Голубовка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635447000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720101413601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Алпыспаева Айнагуль к/х Акжол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635447000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571120302801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Бердюгин александр к/х Никита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635447000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540103302602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Чупин Николай к/х Михаил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635447000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851221300526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Чупин Дмитрий к/х Диана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635447000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630129401919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сабазова Роза к/х Айшат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635447000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750929302302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Саратов Виктор к/х Карина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635447000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571010302566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Садукасов акылжан к/х Берык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635447000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730517302485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Кобзиев каныбек к/х Жулдуз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635447000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750901302634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Чупин Илья к/х Солончики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635447000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660701300433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Исинов Жанболат к/х Айгерим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635447000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Коробиханский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700228301798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Бейсекенев Марат к/х Диас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635447000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550101414009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Елемесова Назира к/х Подлествяга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635447000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761103301751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Айтказинов Тлеужан к/х Нурай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635447000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740925302564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Сабазов Курмет к/х Салима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635447000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760421301629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Алпыспаев Ермек к/х Исинов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635447000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770801301011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Алпыспаев Булат к/х Рахат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635447000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640626301936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конуров Советкан к/х Дастан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635447000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760426302644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Кезембаев сагатбек к/х Нуралы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635447000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640825402467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Сматова Алмагуль к/х Талгат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635447000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821024302209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Осипов Виктор к/х Рашид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635447000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511210402360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Акимбетова Маштори к/х Дархан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635447000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620810302752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Белик Александр к/х Алекс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635447000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550602401764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Доржанова Кульбаршин к/х Ара,Тоо vip katon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635447000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771123300279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Сериков Азамат к/х Тыныбек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635447000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630124302250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Аубакиров Кумарбек к/х Кайнар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635447000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680921300999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Аубакиров Маханбет к/х Ерлык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635447000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520124400702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Бекенева кульзига к/х Меруерт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635447000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620717301672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тулемисов кумарбек к/х Сауле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635447000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720429301843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Садуев кажмурат к/х Дастан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635447000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580503400367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Байгонусова Капия Ж к/х Дамир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635447000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800730302657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Молгеждаров Болат к/х Дулат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2. Данные о количестве гуртов, отар, табунов, сформированных по видам и половозрастным группам сельскохозяйственных животных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684"/>
        <w:gridCol w:w="684"/>
        <w:gridCol w:w="684"/>
        <w:gridCol w:w="684"/>
        <w:gridCol w:w="684"/>
        <w:gridCol w:w="684"/>
      </w:tblGrid>
      <w:tr>
        <w:trPr>
          <w:trHeight w:val="30" w:hRule="atLeast"/>
        </w:trPr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поселка, села, сельского округа по классификатору административно-территориальных объектов</w:t>
            </w:r>
          </w:p>
        </w:tc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поселка, села, сельского округа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гуртов, отар, табунов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Крупного рогатого скота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Мелкого рогатого скота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Лошадей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быков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телок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бычков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овец и коз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молодняка (ярок, козочек)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молодняка, (баранчиков, козликов)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жеребцов, кобыл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молодняка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верблюдов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молодняка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7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8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9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12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13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14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15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16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17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18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635447000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Коробихинский с/о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3. Сведения о численности поголовья сельскохозяйственных животных для выпаса на отгонных пастбищах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поселка, села, сельского округа по классификатору административно-территориальных объектов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поселка, села, сельского округа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поголовья, голов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Крупного рогатого скота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Мелкого рогатого скота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личного подворья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сельскохозяйственных товаропроизводителей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личного подворья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сельскохозяйственных товаропроизводителей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личного подворья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сельскохозяйственных товаропроизводителей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личного подворья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сельскохозяйственных товаропроизводителей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635447000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ЛПХ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259 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1183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83 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1380 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6.5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Катон-Карагайскому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2026-2030 годы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Рекомендуемые схемы пастбищеоборотов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Номера участков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весенний сезон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второй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участок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весенний сезон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третий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участок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весенний сезон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четвертый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участок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6.6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Катон-Карагайскому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2026-2030 годы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Схема (карта) расположения пастбищ на территории Коробихинскому сельского округа в разрезе категорий земель, сведения об их собственниках и землепользователях на основании правоустанавливающих и идентификационных документов на земельный участок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575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57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6.7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Катон-Карагайскому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2026-2030 годы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Схема (карта) с обозначением пастбищ, предназначенных для нужд населения по выпасу сельскохозяйственных животных личного подворья, в том числе общественных пастбищ на территории Коробихинскому сельского округа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575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57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6.8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Катон-Карагайскому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2026-2030 годы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Схема (карта) с обозначением рекомендуемых схем пастбищеоборотов Коробихинскому сельского округа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51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51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6.9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Катон-Карагайскому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2026-2030 годы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Схема (карта) с обозначением сервитутов для прогона сельскохозяйственных животных, скотопрогонных трасс и скотомогильников (биометрических ям) Коробихинскому сельского округа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867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86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6.10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Катон-Карагайскому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2026-2030 годы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Схема (карта) с обозначением пастбищ Коробихинскому сельского округа, которые могут быть предоставлены в землепользование пастбищепользователям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613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61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6.11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Катон-Карагайскому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2026-2030 годы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Схема (карта) с обозначением пастбищ, подлежащих резервированию в целях удовлетворения нужд населения по выпасу сельскохозяйственных животных личного подворья Коробихинскому сельского округа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588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58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6.12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Катон-Карагайскому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2026-2030 годы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Схема доступа к водоисточникам Коробихинскому сельского округа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51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51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Катон-Карагайскому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2026-2030 годы</w:t>
            </w:r>
          </w:p>
        </w:tc>
      </w:tr>
    </w:tbl>
    <w:bookmarkStart w:name="z95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по управлению пастбищами и их использованию  по Урыльскому сельскому округу Катон-Карагайского района на 2026-2030 годы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по управлению пастбищами и их использованию по Урыльскому сельскому округу Катон-Карагайского района на 2026-2030 годы разработан в соответствии с Законом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Законом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пастбищах</w:t>
      </w:r>
      <w:r>
        <w:rPr>
          <w:rFonts w:ascii="Times New Roman"/>
          <w:b w:val="false"/>
          <w:i w:val="false"/>
          <w:color w:val="000000"/>
          <w:sz w:val="28"/>
        </w:rPr>
        <w:t>", приказом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Заместителя Премьер-Министра Республики Казахстан - Министра сельского хозяйства Республики Казахстан от 24 апреля 2017 года № 173 "Об утверждении Правил рационального использования пастбищ" (зарегистрирован в Реестре государственной регистрации нормативных правовых актов № 15090), приказом Министра сельского хозяйства Республики Казахстан от 14 апреля 2015 года № 3-3/332 "Об утверждении предельно допустимой нормы нагрузки на общую площадь пастбищ" (зарегистрирован в Реестре государственной регистрации нормативных правовых актов № 11064), приказом Министра сельского хозяйства Республики Казахстан от 29 июля 2024 года № 263 "Об утверждении типового плана по управлению пастбищами и их использованию" (зарегистрирован в Министерстве юстиции Республики Казахстан 29 июля 2024 года № 34831).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содержит: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схема (карта) расположения пастбищ на территории Урыльского сельского округа в разрезе категорий земель, сведения об их собственниках и землепользователях на основании правоустанавливающих и идентификационных документов на земельный участок;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схема (карта) с обозначением пастбищ, предназначенных для нужд населения по выпасу сельскохозяйственных животных личного подворья, в том числе общественных пастбищ;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схема (карта) с обозначением рекомендуемых схем пастбищеоборотов;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схема (карта) с обозначением сервитутов для прогона сельскохозяйственных животных, скотопрогонных трасс и скотомогильников (биометрических ям);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схема (карта) с обозначением пастбищ, которые могут быть предоставлены в землепользование пастбищепользователям.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схема (карта) с обозначением пастбищ, подлежащих резервированию в целях удовлетворения нужд населения по выпасу сельскохозяйственных животных личного подворья;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схема доступа к водоисточникам (озерам, рекам, прудам, копаням, оросительным или обводнительным каналам, трубчатым или шахтным колодцам), составленная согласно норме потребления воды;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принят с учетом данных земельного баланса и информационной системы государственного земельного кадастра, сведений о состоянии геоботанического обследования пастбищ, сведений о ветеринарно-санитарных объектах, данных о численности поголовья сельскохозяйственных животных с указанием их владельцев – пастбищепользователей, физических и (или) юридических лиц, данных о количестве гуртов, отар, табунов, сформированных по видам и половозрастным группам сельскохозяйственных животных, сведений о формировании поголовья сельскохозяйственных животных для выпаса на отгонных пастбищах, особенностей выпаса сельскохозяйственных животных на культурных и аридных пастбищах, сведений о сервитутах для прогона скота и иных данных, предоставленных государственными органами, физическими и (или) юридическими лицами.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Село Урыль, является административным центром и основным населенным пунктом Урыльского сельского округа Катон-Карагайского района ВКО.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Рельеф территории района — горный.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агроклиматическим условиям Катон-Карагайский район расположен в горной, предгорной и альпийской зонах с резко континентальным климатом, характеризуется суровой продолжительной зимой, коротким жарким летом и скоротечными весной и осенью. Территория района чҰтко делится на четыре климатические зоны: высокогорная; горно-лесная, избыточно-влажная; горная, лесостепная влажная; горно-степная.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Климат высокогорной и горно-лесной зоны очень влажный, умеренно холодный, местами очень холодный. Средние температуры января — -13…-18 °C, июля — 15…17 °C. Среднегодовое количество осадков — 350—400 мм. В северной половине зоны за год выпадает 550—560 мм осадков. Июльский максимум осадков выражен хорошо.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Средняя месячная скорость ветра за год составляет 1,7 м/сек. Число дней с сильным ветром за год составляет 7, а с пыльной бурей — 10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Почвы — горно-каштановые, горно-чернозҰмные.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Растут полынь, ковыль, типчак, тальник, осина, берҰза, лиственница, пихта, ель. Обитают волк, лисица, бурый медведь, барсук, марал, косуля; водятся куропатка, глухарь, кеклик. В районе расположен Катон-Карагайский государственный национальный природный парк.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Административный центр село Урыль находится в 52,6 км к северо-востоку от районного центра с. Катон-Карагай.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Урыльский сельский округ занимает 21242,0 гектар площади, в том числе: пашни – 2074,6 гектар, сенокосы – 3254,8 гектар, пастбища – 11449,3 гектар.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категориям земли подразделяются на: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сельскохозяйственного назначения – 11462,2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населенных пунктов – 1896,6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особо охраняемых природных территорий – 3719,9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водного фонда – 213,5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запаса – 7949,8 гектар.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7.1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Катон-Карагайскому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2026-2030 годы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земельного баланса и информационной системы государственного земельного кадастра Урыльского сельского округа представлены в таблице 1-5.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1. Распределение пастбищ по категориям земель Урыльского сельского округа Катон-Карагайского района, тысяч гектаров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сельских округов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классификатора административно-территориальных объектов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Категории земель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земель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 хозяйственного назначения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промышленности, транспорта, связи и иного не сельскохозяйственного назначения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особо охраняемых природных территорий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лесного фонда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водного фонда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запаса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Урыльский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635457000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11462,2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1896,6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3719,9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7949,8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21242,0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11462,2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1896,6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3719,9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7949,8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21242,0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2. Распределение пастбищ населенного пункта, тысяч гектаров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сельского округа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классификатора административно-территориальных объектов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пастбищ, тысяч гектаров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и виды пастбищ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предназначенные для удовлетворения нужд населения по выпасу сельскохозяйственных животных личного подворья, тысяч гектаров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общественные, тысяч гектаров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отгонные, тысяч га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сезонные, тысяч га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аридные, тысяч га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ные, тысяч га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Урыльский сельский округ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635457000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Урыль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1,818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1,818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Аршаты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0,664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0,664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Енбек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0,347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0,347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2,829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2,829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Таблица 3. Сведения о собственниках и землепользователях на основании правоустанавливающих и идентификационных документов на земельный участок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собственников, землепользователей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Бизнес-идентификационный номер/индивидуальный идентификационный номер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 номер земельного участка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пастбищ, тысяч гектаров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УАЛИХАНОВ ЕРБОЛ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690421302275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ТОГУСОВ ТОЛЕУХАН БОЖЕНОВИЧ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560930401630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05-071-024-088,089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ТАРИН КУАТ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660705301215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05-071-024-096, 098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КУЗАРКАНОВА ГУЛГАЙША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600523400085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05-071-024-249, 250, 251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КОНУРБАЕВ АЯН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790525302083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05-071-024-264, 265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ДЮСЕМБАЕВ КАИЫРДЫ СУЛЕЙМЕНОВИЧ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650102302194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05-071-024-131, 132, 133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ДИДАРКАНОВ ЕРЛАН ДИДАРКАНУЛЫ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721019300789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ДЖАЙСАНБАЕВ ИМАНГАЗЫ БОТАНОВИЧ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420901301658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05-071-024-082, 083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АУГАНБАЕВ ХРУСТАЛБЕК ТОЛЕУБАЕВИЧ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580103300108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05-071-024-006, 019, 189, 190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АУГАМБАЕВА КУЛЬЖАЗИРА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410512400065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АМАНОВ МЫРЗАБЕК ТОЛЫКПАЕВИЧ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580618301017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05-071-024-026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АКТАСОВ АМАНГЕЛДЫ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410528300704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05-071-024-149, 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АБДОШЕВ СЕРИКБОЛ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600425303060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05-071-024-027, 164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ЗАКАРИЯНОВ ОРЫНБЕК ҚАҚАНҰЛЫ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КАМАЛИЕВ СЕРИКЖАН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590923300475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КОЖАБАЕВ БАКЫТКАН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651113300100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05-071-024-147, 148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КУДАЙБЕРГЕНОВ ЖАНАБИЛ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МАЛИКОВ БАЗАРХАН ДУСИПЕКОВИЧ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660318302735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БОЛАЕВ СЬЕЗД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611017302445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05-071-024-036, 037, 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ИСИНА БАХТЫГУЛ ТЛЕУГАБЫЛОВНА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600924401152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05-071-024-029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КИТАПБАЕВ РИНАТ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740201301513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05-071-024-058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ОМАРОВ МАНАРБЕК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690105300657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05-071-024-107,108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2,420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4. Распределение пастбищ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сельского округа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классификатора административно-территориальных объектов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Необходимая площадь пастбищ для сельскохозяйственных животных, тысяч гектаров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общественных пастбищ, тысяч гектаров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отгонных пастбищ, тысяч гектаров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рогатый скот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Урыльский сельский округ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635457000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Урыль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Аршалы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Енбек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0,347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1,084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Урыльскому сельскому округу всего числится: 932 головы крупного рогатого скота, в том числе 546 дойных коров, 2390 голов мелкого рогатого скота, 1541 голов лошадей (таблица 5).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5. Общая численность голов скота в сельском округе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Имеющееся поголовье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дойные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Урыльскому сельскому округу, в том числе: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и ТОО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потребности в пастбищах по округу проведен согласно нормам нагрузки установленных Приказом Министра сельского хозяйства Республики Казахстан от 14 апреля 2015 года № 3-3/332 "Об утверждении предельно допустимой нормы нагрузки на общую площадь пастбищ", исходя из природной зоны, в которой расположен округ и типа пастбищ, при норме нагрузки на голову КРС – 6,5 га/гол., МРС - 1,3 га/гол., лошадей – 7,8 га/гол., в соответствии с имеющимся поголовьем.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Согласно статьи 15 Закона Республики Казахстан "О пастбищах", для удовлетворения нужд местного населения Урыльского сельского округа по содержанию маточного (дойного) поголовья сельскохозяйственных животных потребность в пастбищах составляет 3549 га (таблица 6), при имеющихся пастбищных угодьях населенного пункта в размере 1084 га, дефицит пастбищ есть.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6. Расчет потребности пастбищ для дойных коров.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пастбищ, (га)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дойных коров (гол.)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потребности пастбищ на 1 гол., (га)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пастбищ, (га)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 цит, (га)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Урыльский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есть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структуре земель населенных пунктов сельскохозяйственные угодья занимают 1896,6 га, в том числе 1084,0 га пастбищ для нужд населения.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Поголовье скота местного населения Урыльского сельского округа составляет: крупного рогатого скота 932 голов, мелкого рогатого скота 2390 голов, лошадей 1541 голов (таблица 7).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7. Расчет потребности пастбищ для личного подворного скота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733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3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Согласно расчету потребности в пастбищах на выпасаемое поголовье скота у населения по округу дополнительно требуются пастбища, дефицит есть.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составе земель сельскохозяйственного назначения округа числится 11449,3 га пастбищ, практически все земли сельскохозяйственного назначения находятся в пользовании и собственности физических лиц и негосударственных юридических лиц.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Поголовье в сельскохозяйственных формированиях округа - ТОО, крестьянских и фермерских хозяйствах составляет: крупного рогатого скота 402 головы, мелкого рогатого скота 787 голов, лошадей 612 голов (таблица 8).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8. Расчет потребности пастбищ для сельскохозяйственных формирований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695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9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Согласно расчету потребности в пастбищах на выпасаемое поголовье скота в сельскохозяйственных формированиях по округу пастбищ дополнительно требуется, дефицит есть.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выпаса сельскохозяйственных животных необходимо 28,879 тысяча гектар. 932 голова КРС, 2390 голова МРС и 1541 голов лошадей выпасаются на общественных пастбищах, площадью 1,084 тысяч гектаров, 955 голов КРС, 1452 голов МРС и 1289 голов лошадей выпасается на пастбищах предоставленных в землепользование, площадью 2420 тысяч гектар.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9. Требуемые дополнительные пастбища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Требуемые дополнительные пастбища из земель запаса, тысяч гектаров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 предоставляемые пастбища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пастбища, которые могут быть предоставлены в землепользование пастбищепользователям, тысяч гектаров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пастбища, подлежащие резервированию в целях удовлетворения нужд населения по выпасу сельскохозяйственных животных личного подворья, тысяч гектаров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19,385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19,385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7.2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Катон-Карагайскому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2026-2030 годы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геоботанического обследования пастбищ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01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1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168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16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207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20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238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23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7.3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Катон-Карагайскому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2026-2030 годы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об объектах пастбищной инфраструктуры и о сервитутах для прогона сельскохозяйственных животных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пастбищной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действующих объектов пастбищной инфраструктуры, единиц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объектов пастбищной инфраструктуры требующих строительства (реконструкции), единиц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Протяженность, километров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тысяч квадратных метров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Обводнительные сооружения (скважины, трубчатые и шахтные колодцы, копани)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Сооружения, мосты, дороги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Скотопрогонные трассы, скотоостановочные и водопойные площадки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Емкости для купки овец, кошары и отгороженные места, ограждения пастбищ, изгороди (в том числе электроизгороди), загоны для загонно-порционного выпаса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Расколы для ветеринарной обработки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Сооружения и объекты, предназначенные для обеспечения электрической и тепловой энергией, объекты по использованию возобновляемых и альтернативных источников энергии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водоснабжения и другие виды жизнеобеспечения, сооружения для сезонного проживания персонала и иное имущество, необходимое для содержания и использования пастбищ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7.4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Катон-Карагайскому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2026-2030 годы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1. Данные о численности поголовья сельскохозяйственных животных, с указанием их владельцев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поселка, села, сельского округа по классификатору административно-территориальных объектов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поселка, села, сельского округа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владельца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Бизнес-идентификационный номер/индивидуальный идентификационный номер владельца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наличии) физических лиц или наименование юридических лиц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поголовья, голов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Крупного рогатого скота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Мелкого рогатого скота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Лошадей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635457100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Урыль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600207302611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Нысаинов Шиверхан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635457101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Урыль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760929301105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полковников Николай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635457102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Урыль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570104300290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Молдабаев Шарипкан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635457103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Урыль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620302300136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Мандайбаев Ермек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635457104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Урыль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710915301863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Басаргин Андрей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635457105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Урыль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571008401246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Кулетаева Назиля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635457106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Урыль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611000300093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Баспаков Серикбек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635457107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Урыль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551223300445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Чалабаев Токтарбек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635457108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Урыль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610422401284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Таукенова Гульнара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635457109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Урыль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620101300642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Нысаинов Бакыткан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635457110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Урыль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700106301457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джанияров канат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635457111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Урыль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641108302207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Асылбеков Нурмукан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635457112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Урыль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740426301840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Тумарбаев Айбын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635457113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Урыль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950623351346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Сейткумаров Алмаз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635457114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Урыль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91215300367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Серікұлы Досжан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635457115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Урыль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530825302021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Батекенов Слямхан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635457116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Урыль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620610302973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Раймбеков Мурат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635457117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Урыль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550225302172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Нукпаев Сайлаубек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635457118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Урыль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620106400359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Жилкишибаева Гульбанар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635457119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Урыль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761129350602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Оралбаев Ерлан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635457120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Урыль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921121351196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Тоқтағулов Берік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635457121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Урыль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700703302292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Науканов Меиржан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635457122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Урыль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420322401489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Шагалинова Умутжан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635457123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Урыль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541210302357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Нурбаев сайлаухан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635457124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Урыль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780110300148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Болаев Еркын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635457125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Урыль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610111300420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Асылбеков Ауелкан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635457126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Урыль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720429400059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Майтенева Динара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635457127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Урыль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910428351428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кашкан Андрей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635457128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Урыль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601201301702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Ержебаев Каиргазы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635457129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Урыль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680101316888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касымканов Айдос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635457130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Урыль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500317301795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Косымов Виктор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635457131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Урыль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621117300098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Ботанов Маратхан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635457132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Урыль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570706300085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Рыков Иван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635457133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Урыль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620310302546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Дюсенбин Сайранбек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635457134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Урыль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830616302484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Токтагулов Аслан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635457135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Урыль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550917401599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Карпеева Катира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635457136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Урыль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640201303882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Кабыкпаев Талгат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635457137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Урыль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401107403396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хауан Асыл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635457138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Урыль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750709302849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Козлов Дмитрий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635457139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Урыль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690604402573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петухова Светлана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635457140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Урыль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841003302094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Сапарбаев Берикбол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635457141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Урыль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750111300089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Шестаков Андрей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635457142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Урыль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581201302734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куимов Александр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635457143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Урыль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850123301063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Куимов Иван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635457144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Урыль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620312302547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Жекишев Дуйсен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635457145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Урыль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850617302007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оралханов Азат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635457146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Урыль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660720300050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Вязигин Владимир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635457147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Урыль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570801300081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Баркенев Токтау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635457148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Урыль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740108403011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Мандайбаева Бакытжан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635457149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Урыль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87509304585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Суюндтинов Айдын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635457150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Урыль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710314400468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Урсаринова Анаргуль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635457151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Урыль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710328300091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Аугамбаев Онербек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635457152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Урыль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620930301152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Шагалинов Ержан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635457153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Урыль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760301301606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Еспердинов Жасулан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635457154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Урыль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671220301570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Аманов Алибек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635457155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Урыль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590111302239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Абенев Муратбек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635457156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Урыль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731104300090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Макишев Бакытжан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635457157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Урыль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750814400087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Тунгутпаева Бакты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635457158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Урыль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700325301527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Дюсембаев Нурлан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635457159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Урыль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701114300049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Баирканов Толеухан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635457160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Урыль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680720301052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Татыков Талгат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635457161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Урыль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650901301546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Дюсембаев Серик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635457162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Урыль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690328301320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Ботанов Еркин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635457163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Урыль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790506403585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Качесова Наталья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635457164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Урыль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831104301287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Абенев Шалкар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635457165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Урыль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750411302670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Ахметов Нурбек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635457166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Урыль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770311303034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Козлов Борис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635457167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Урыль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790405300480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Козлов Василий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635457168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Урыль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701012301687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Батырханов маулен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635457169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Урыль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380810301851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Аугамбаев Карл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635457170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Урыль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680116301306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Дюсембаев Мураткан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635457171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Урыль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720917301707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Актасов Ержан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635457172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Урыль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770112303092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Куюков еркинбек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635457173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Урыль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731012302165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Жартанов Раймбек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635457174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Урыль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710608302852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Ахмеров Манарбек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635457175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Урыль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630513300892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Калитов Сериккае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635457176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Урыль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731202302445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Ботанов Бакытжан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635457177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Урыль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840517300957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Катчибаев Бауржан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635457178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Урыль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730125300903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Баркенов Тлек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635457179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Урыль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811005301057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Кайсанов Асхат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635457180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Урыль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560101316407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Нуркасынов Муратбек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635457181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Урыль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620224301749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Оралгазин Рысбек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635457182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Урыль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520429300813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Калиев оралхан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635457183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Урыль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590720302636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Конурбаев Асылхан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635457184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Урыль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690629300438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Кунанбаев Жунисхан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635457185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Урыль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771030401951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Макишеа Айнур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635457186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Урыль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670325300075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Баркенов Еркинбек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635457187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Урыль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811128402635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Мандайбаева Сымбат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635457188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Урыль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690514401784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Есенаманова Гульнара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635457189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Урыль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580102305410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Кожамжаров Бодаткан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635457190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Урыль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550925301625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Суворов Сергей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635457191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Урыль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570815402645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Кунанбаева Кулянда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635457192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Урыль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780105300715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Майтенев Канат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635457193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Урыль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950707351421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Мерғазин Серік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635457194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Урыль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591209301414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Ракишев Мураткан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635457195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Урыль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650427302111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Коновалов Валерий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635457196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Урыль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650615303092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Викулов Валерий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635457197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Урыль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80608302841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Свинухов Леонид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635457198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Урыль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850310351462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Чумбарев Василий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635457199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Урыль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600106402014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Сотникова Людмила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635457200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Урыль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741216302700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Нуркинов Мерхат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635457201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Урыль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601212400047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Суиндинова Гульшарат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635457202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Урыль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700507401245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Дуйсебаева Ардаш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635457203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Урыль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511209401208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Семенцова Людмила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635457204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Урыль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660618301530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Ахметов Бакытбек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635457205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Урыль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520105400154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Ергебаева Уазига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635457206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Урыль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560102304786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Шестаков Борис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635457207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Урыль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620819300100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Токушев Ракым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635457208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Урыль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59012641102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Кусаинова Кульщария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635457209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Урыль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600130300082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Батыкенов Болатбек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635457210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Урыль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620720302832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Устумбаев Жомарткан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635457211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Урыль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620222303032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Нуркасынов орал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635457212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Урыль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721113401715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Ахмерова Раушан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635457213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Урыль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600601301536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Дюлюмбаев Кусман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635457214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Урыль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690823300115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Садуов Нуржан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635457215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Урыль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701126301661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Батекенов Раджан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635457216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Урыль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700208300116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Назарбаев Бауржан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635457217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Урыль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500703401576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Батекенова Айтбала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635457218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Урыль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840302401962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Уанбаева Гульмира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635457219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Урыль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970917300352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Ахметов Роллан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635457220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Урыль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791021301632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Нукпаев Сунгат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635457221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Урыль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730823401734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Кожахметова Назира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635457222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Урыль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750808302202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Терликпаев Рауан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635457223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Урыль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590314301323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Акшамбаев Слям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635457224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Урыль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850217302607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Райсов Куаныш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635457225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Урыль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770524300296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Исанов Айдар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635457226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Урыль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470701402307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Тарина Чайкень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635457227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Урыль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811002301197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Тарин Самат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635457228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Урыль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710613301356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Тарин Мурат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635457229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Урыль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740113301026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Арчабаев Каиргазы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635457230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Урыль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420630300528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Мукитов Тиянак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635457231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Урыль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670811400083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Жанабаева Гульжанат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635457200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Арчаты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750625303127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Кенебаев Дидар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635457201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Арчаты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850927301361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Кусметов Жаркын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635457202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Арчаты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510426301566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Кенебаев Туркистан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635457203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Арчаты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713300521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Касымканов Манарбек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635457204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Арчаты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710521302999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Шарыпов Марат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635457205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Арчаты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700621300716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Отарбаев Жандос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635457206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Арчаты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75072045076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Заркымханова Гульмира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635457207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Арчаты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500501401598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Отарбаева Нургиза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635457208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Арчаты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570704401148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Жансыбаева Айжурек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635457209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Арчаты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69062730074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Бадисолтанов Бирхат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635457210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Арчаты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540302302288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Божанаков Бауржан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635457211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Арчаты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660710300600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Садуов Кадылбек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635457212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Арчаты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830309302188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Ануарбеков Даурен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635457213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Арчаты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830911302488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Доненбаев Асхат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635457214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Арчаты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810908302666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Омаров абзал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635457215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Арчаты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620314302250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Буленханов Сансызбай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635457216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Арчаты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720126400686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Кабдулдина Дина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635457217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Арчаты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640320300914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Болаев Бекжан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635457218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Арчаты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730827300573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Камзинов Аскер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635457219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Арчаты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671117300384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Отенов Ерик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635457220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Арчаты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730419301107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Касымканов Адилжан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635457221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Арчаты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390101410577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Джатаганова Нурбагиля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635457222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Арчаты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661008300518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Камзинов Мейрбек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635457223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Арчаты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570412350599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ОмаровКумаржан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635457224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Арчаты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790830303496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Колчин Евгений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635457225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Арчаты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770717301114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Аманбаев Жомарт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635457226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Арчаты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561118300535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абенов Ауелбек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635457227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Арчаты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710709300328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Бадисолтанов Бирхат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635457228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Арчаты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410210301362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Бадисолтанов Нукси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635457229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Арчаты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670902301337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Токсанбаев Асан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635457230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Арчаты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660422402152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Тангытова Замзагуль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635457231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Арчаты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490920400944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Кыстаубаева Кульмагира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635457232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Арчаты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550101404567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Буленканова алипа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635457233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Арчаты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691115302294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Касымканов Айкин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635457234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Арчаты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680801301865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Трумов Меир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635457235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Арчаты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671215300644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Буленканова Темирбек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635457236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Арчаты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670922302453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Калиев Мухамбет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635457237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Арчаты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750101305273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Сембинов акан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635457238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Арчаты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490520302698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Кабанбаев Сырлыбай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635457239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Арчаты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700110300669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Байсолтанов Калижан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635457240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Арчаты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611223300062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Касымканов Еркинжан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635457241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Арчаты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780122401237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Изекова Назгуль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635457242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Арчаты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710415303386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Садуов Жайнарбек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635457300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391003301026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Сугирбаев Казбек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635457301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790511402053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Кайсанова Мергуль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635457302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711003302132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Кубешев Тлек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635457303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490801303158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Кудайбергенов Айтказы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635457304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610320403355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Какишева Айсулу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635457305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610219300612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Кайсанов Мержакып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635457306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770811301727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Утельбаев Омирбек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635457307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670406401644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кошпанова Сымбат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635457308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611224302163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Рыспаев Жоламан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635457309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610210300118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Раимбеков Мухамбет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635457310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741104301159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Серменов Нуржан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635457311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650920303199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Князбаев Серик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635457312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820430401370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Кожабаева Кенжегуль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635457313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550109300066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Азылханов Бакытжан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635457314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940206300927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Мукатаев Сунгат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635457315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661025402355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Даниярова Жайнагуль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635457316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631223301252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Кожабаев Кенжекан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635457317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630101416974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Базарбаева Багдина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635457318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750417402605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Утельбаева Шолпан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635457319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680306301933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Канапин Сабыр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635457320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591020302237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Кожамжаров Боленкан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635457321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800523302473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Амренов Омирбек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635457322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630901303896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Калибеков Карпат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635457323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630406301175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Кошпанов Ескат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635457324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710401300157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Токанов Акылбек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635457325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370512401876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Оралгазина Батима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635457326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580112300038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Кубешев Кайролда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635457327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640725301904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Саньязов Раджан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635457328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721014300772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Кокамбаев Мурат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635457329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550526300172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Емилбаев Бауржан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635457330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770101306601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Сапалаков Ерболат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635457331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470608300993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Сулейменов Советхан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635457332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610301303177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Бухатов ансаган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635457333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660205403329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Канапина Кульзира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635457334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600425303060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абдошев Дастан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635457335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740213301872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Асылбаев Едил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635457336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730814301035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Кудайбергенов Дарын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635457337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660207301416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Кунтаев Есей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635457338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930322351198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уалиханов Шокан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635457339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751225302444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Мерғазин Самат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635457340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610501300239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Маймаков Нуржан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635457341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820416302079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Акимбаев Манар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635457342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490223300220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Асылбаев Аскар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635457343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491111301113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Сахариев Сайран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635457344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710321302892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Жумаканов Нурлан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635457345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760216300091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ахметов Берик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635457346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560923401375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Кундебаева Кульмира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635457347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611026302612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Какишев Аманжол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635457348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580210302314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князбаев Аскаро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635457349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691209300318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Конгуштаев Манарбек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635457350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630417300147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Токанов Каныбек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635457351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660401302101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Какышев Акжол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635457352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740626302747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Сайлыбаев Самат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635457353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890503300602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Толеугазин Абзал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635457354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551101302725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Канапин Бердибек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635457355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720223304719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Мейрембаев Козв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635457356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660515301133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Нурсеев Саркытбек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635457100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Урыльский с/о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660808401154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Алиханова Айнагуль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635457100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Урыльский с/о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58068301107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Аманов Мырзабек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635457100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Урыльский с/о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580909301801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Арчибаев Каирбек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635457100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Урыльский с/о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610706300997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Арчабаев Каиргазы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635457100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Урыльский с/о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750710300243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Асылбеков Рашидкан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635457100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Урыльский с/о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670406300555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Асылбеков Сериккан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635457100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Урыльский с/о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410512400065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Аугамбаева Кульжазира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635457100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Урыльский с/о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580103300108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Аугамбаев Хрустальбек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635457100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Урыльский с/о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650123301195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ахмеров Ораз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635457100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Урыльский с/о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630816301154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Базарбаев Кайрат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635457100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Урыльский с/о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581126301520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Баирканов Ахмеджан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635457100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Урыльский с/о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580920402727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Ботанова Мироа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635457100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Урыльский с/о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420901301658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Джайсанбаев Имангазы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635457100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Урыльский с/о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551002301332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Джаннысов Акылбек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635457100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Урыльский с/о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610322300932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Джумагулов Жанболат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635457100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Урыльский с/о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720119300789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Дидарканов Ерлан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635457100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Урыльский с/о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650102302194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Дюсембаев Каирды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635457100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Урыльский с/о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620421401687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Дюсембина Нурбаги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635457100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Урыльский с/о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520525300072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Жумагулов Бияхмет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635457100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Урыльский с/о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650127300104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Жумагулов Сериккан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635457100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Урыльский с/о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710223302176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Игибаев Нуржан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635457100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Урыльский с/о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750727301849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калиев Асхат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635457100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Урыльский с/о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531103400910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Карпеева Сындар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635457100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Урыльский с/о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611123401836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Кобешева Айжан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635457100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Урыльский с/о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790525302083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Конурбаев Аян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635457100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Урыльский с/о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650205301959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Кошурбаев Мырзакан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635457100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Урыльский с/о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63011240015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Кошурбаева Сагнай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635457100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Урыльский с/о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600523400085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Кузарканова Кульгайша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635457100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Урыльский с/о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670510400730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Кулетаева Жанаргуль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635457100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Урыльский с/о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580601301778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Курманов Ербол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635457100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Урыльский с/о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560530301174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Маликов Бекболат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635457100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Урыльский с/о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520110302588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Мусин Мырзауали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635457100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Урыльский с/о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710224301202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Мусинов Асхат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635457100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Урыльский с/о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690422301183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Мухитов Ардаби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635457100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Урыльский с/о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550522300557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Нысаинов Токтаркан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635457100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Урыльский с/о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581015301268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Орсаринов Жиенбек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635457100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Урыльский с/о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760923301915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Сайбеков асхат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635457100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Урыльский с/о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631209301602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Сгибнев Виктор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635457100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Урыльский с/о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660705301215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Тарин куат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635457100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Урыльский с/о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641126300176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Тлеукенов Нурлан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635457100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Урыльский с/о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630129302227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Таукенов Оралбек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635457100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Урыльский с/о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560930401630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Тогусов Толекан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635457100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Урыльский с/о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400229300019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Токпаев Муктар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635457100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Урыльский с/о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690421302275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Уалиханов Ербол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635457200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Урыльский с/о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760414302123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Абдрахманов Бауржан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635457200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Урыльский с/о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601101300919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Айтаков Курметжан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635457200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Урыльский с/о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670628301873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Болаев Кайрат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635457200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Урыльский с/о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611017302445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Болаев съезд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635457200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Урыльский с/о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561203301486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Боленханов Амир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635457200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Урыльский с/о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730822301970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Джатаганов Шалкар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635457200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Урыльский с/о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610203300784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Есимканов Мурат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635457200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Урыльский с/о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210164012714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Жадрина Камила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635457200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Урыльский с/о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630815403479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Заркымханова Азия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635457200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Урыльский с/о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600924401152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Исина Бахтыгул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635457200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Урыльский с/о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650210300620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Касымханов Сансызбай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635457200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Урыльский с/о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740813301577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Кенебаев Радик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635457200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Урыльский с/о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740201301513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Китапбаев Ринат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635457200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Урыльский с/о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610120300585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Кобешев Болаткан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635457200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Урыльский с/о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210764032235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Кубешев Болат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635457200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Урыльский с/о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690105300657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Омаров Манарбек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635457200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Урыльский с/о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710107302968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Оралгазин Дулат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635457200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Урыльский с/о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590310303704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Серменов Мурат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635457300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Урыльский с/о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600425303060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абдошев Серикбол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635457300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Урыльский с/о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560412302266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акимбаев Альмурза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635457300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Урыльский с/о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510710300195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Алибаев Кумаркан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635457300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Урыльский с/о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200664027203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Зхакариянов Орынбек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635457300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Урыльский с/о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590923300475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камалиев Серикжан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635457300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Урыльский с/о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651113300100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Кожабаев Бакыткан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635457300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Урыльский с/о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590221302178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Кошпанов Есказы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635457300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Урыльский с/о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361002301114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Кудайбергенов Жанабил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635457300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Урыльский с/о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660318302735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Маликов Базархан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635457300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Урыльский с/о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721224301610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Рахимжанов Айдын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635457300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Урыльский с/о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690101311412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Рыспаев Темирбек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635457300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Урыльский с/о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580209402424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Саньязов Гульмира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635457300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Урыльский с/о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870202301728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Сапалаков Бекболат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635457300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Урыльский с/о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160464024241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Тарин Габит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2. Данные о количестве гуртов, отар, табунов, сформированных по видам и половозрастным группам сельскохозяйственных животных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684"/>
        <w:gridCol w:w="684"/>
        <w:gridCol w:w="684"/>
        <w:gridCol w:w="684"/>
        <w:gridCol w:w="684"/>
        <w:gridCol w:w="684"/>
      </w:tblGrid>
      <w:tr>
        <w:trPr>
          <w:trHeight w:val="30" w:hRule="atLeast"/>
        </w:trPr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поселка, села, сельского округа по классификатору административно-территориальных объектов</w:t>
            </w:r>
          </w:p>
        </w:tc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поселка, села, сельского округа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гуртов, отар, табунов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Крупного рогатого скота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Мелкого рогатого скота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Лошадей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быков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телок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бычков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овец и коз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молодняка (ярок, козочек)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молодняка, (баранчиков, козликов)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жеребцов, кобыл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молодняка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верблюдов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молодняка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7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8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9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12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13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14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15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16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17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18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635457100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Урыль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635457200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</w:t>
            </w:r>
          </w:p>
        </w:tc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635457300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Арчата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3. Сведения о численности поголовья сельскохозяйственных животных для выпаса на отгонных пастбищах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поселка, села, сельского округа по классификатору административно-территориальных объектов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поселка, села, сельского округа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поголовья, голов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Крупного рогатого скота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Мелкого рогатого скота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личного подворья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сельскохозяйственных товаропроизводителей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личного подворья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сельскохозяйственных товаропроизводителей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личного подворья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сельскохозяйственных товаропроизводителей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личного подворья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сельскохозяйственных товаропроизводителей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635457100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Урыль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635457200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635457300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Арчаты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7.5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Катон-Карагайскому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2026-2030 годы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Рекомендуемые схемы пастбищеоборотов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Номера участков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весенний сезон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второй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участок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весенний сезон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третий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участок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весенний сезон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четвертый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участок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7.6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Катон-Карагайскому району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2026-2030 годы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Схема (карта) расположения пастбищ на территории Урыльского сельского округа в разрезе категорий земель, сведения об их собственниках и землепользователях на основании правоустанавливающих и идентификационных документов на земельный участок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606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0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7.7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Катон-Карагайскому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2026-2030 годы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Схема (карта) с обозначением пастбищ, предназначенных для нужд населения по выпасу сельскохозяйственных животных личного подворья, в том числе общественных пастбищ на территории Урыльского сельского округа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683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8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7.8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Катон-Карагайскому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2026-2030 годы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Схема (карта) с обозначением рекомендуемых схем пастбищеоборотов Урыльского сельского округа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683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8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7.9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Катон-Карагайскому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2026-2030 годы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Схема (карта) с обозначением сервитутов для прогона сельскохозяйственных животных, скотопрогонных трасс и скотомогильников (биометрических ям) Урыльскому сельского округа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695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9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7.10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Катон-Карагайскому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2026-2030 годы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Схема (карта) с обозначением пастбищ Урыльского сельского округа, которые могут быть предоставлены в землепользование пастбищепользователям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644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4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7.11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Катон-Карагайскому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2026-2030 годы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Схема (карта) с обозначением пастбищ, подлежащих резервированию в целях удовлетворения нужд населения по выпасу сельскохозяйственных животных личного подворья Урыльского сельского округа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644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4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7.12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Катон-Карагайскому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2026-2030 годы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Схема доступа к водоисточникам Урыльского сельского округа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683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8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media/document_image_rId25.jpeg" Type="http://schemas.openxmlformats.org/officeDocument/2006/relationships/image" Id="rId25"/><Relationship Target="media/document_image_rId26.jpeg" Type="http://schemas.openxmlformats.org/officeDocument/2006/relationships/image" Id="rId26"/><Relationship Target="media/document_image_rId27.jpeg" Type="http://schemas.openxmlformats.org/officeDocument/2006/relationships/image" Id="rId27"/><Relationship Target="media/document_image_rId28.jpeg" Type="http://schemas.openxmlformats.org/officeDocument/2006/relationships/image" Id="rId28"/><Relationship Target="media/document_image_rId29.jpeg" Type="http://schemas.openxmlformats.org/officeDocument/2006/relationships/image" Id="rId29"/><Relationship Target="media/document_image_rId30.jpeg" Type="http://schemas.openxmlformats.org/officeDocument/2006/relationships/image" Id="rId30"/><Relationship Target="media/document_image_rId31.jpeg" Type="http://schemas.openxmlformats.org/officeDocument/2006/relationships/image" Id="rId31"/><Relationship Target="media/document_image_rId32.jpeg" Type="http://schemas.openxmlformats.org/officeDocument/2006/relationships/image" Id="rId32"/><Relationship Target="media/document_image_rId33.jpeg" Type="http://schemas.openxmlformats.org/officeDocument/2006/relationships/image" Id="rId33"/><Relationship Target="media/document_image_rId34.jpeg" Type="http://schemas.openxmlformats.org/officeDocument/2006/relationships/image" Id="rId34"/><Relationship Target="media/document_image_rId35.jpeg" Type="http://schemas.openxmlformats.org/officeDocument/2006/relationships/image" Id="rId35"/><Relationship Target="media/document_image_rId36.jpeg" Type="http://schemas.openxmlformats.org/officeDocument/2006/relationships/image" Id="rId36"/><Relationship Target="media/document_image_rId37.jpeg" Type="http://schemas.openxmlformats.org/officeDocument/2006/relationships/image" Id="rId37"/><Relationship Target="media/document_image_rId38.jpeg" Type="http://schemas.openxmlformats.org/officeDocument/2006/relationships/image" Id="rId38"/><Relationship Target="media/document_image_rId39.jpeg" Type="http://schemas.openxmlformats.org/officeDocument/2006/relationships/image" Id="rId39"/><Relationship Target="media/document_image_rId40.jpeg" Type="http://schemas.openxmlformats.org/officeDocument/2006/relationships/image" Id="rId40"/><Relationship Target="media/document_image_rId41.jpeg" Type="http://schemas.openxmlformats.org/officeDocument/2006/relationships/image" Id="rId41"/><Relationship Target="media/document_image_rId42.jpeg" Type="http://schemas.openxmlformats.org/officeDocument/2006/relationships/image" Id="rId42"/><Relationship Target="media/document_image_rId43.jpeg" Type="http://schemas.openxmlformats.org/officeDocument/2006/relationships/image" Id="rId43"/><Relationship Target="media/document_image_rId44.jpeg" Type="http://schemas.openxmlformats.org/officeDocument/2006/relationships/image" Id="rId44"/><Relationship Target="media/document_image_rId45.jpeg" Type="http://schemas.openxmlformats.org/officeDocument/2006/relationships/image" Id="rId45"/><Relationship Target="media/document_image_rId46.jpeg" Type="http://schemas.openxmlformats.org/officeDocument/2006/relationships/image" Id="rId46"/><Relationship Target="media/document_image_rId47.jpeg" Type="http://schemas.openxmlformats.org/officeDocument/2006/relationships/image" Id="rId47"/><Relationship Target="media/document_image_rId48.jpeg" Type="http://schemas.openxmlformats.org/officeDocument/2006/relationships/image" Id="rId48"/><Relationship Target="media/document_image_rId49.jpeg" Type="http://schemas.openxmlformats.org/officeDocument/2006/relationships/image" Id="rId49"/><Relationship Target="media/document_image_rId50.jpeg" Type="http://schemas.openxmlformats.org/officeDocument/2006/relationships/image" Id="rId50"/><Relationship Target="media/document_image_rId51.jpeg" Type="http://schemas.openxmlformats.org/officeDocument/2006/relationships/image" Id="rId51"/><Relationship Target="media/document_image_rId52.jpeg" Type="http://schemas.openxmlformats.org/officeDocument/2006/relationships/image" Id="rId52"/><Relationship Target="media/document_image_rId53.jpeg" Type="http://schemas.openxmlformats.org/officeDocument/2006/relationships/image" Id="rId53"/><Relationship Target="media/document_image_rId54.jpeg" Type="http://schemas.openxmlformats.org/officeDocument/2006/relationships/image" Id="rId54"/><Relationship Target="media/document_image_rId55.jpeg" Type="http://schemas.openxmlformats.org/officeDocument/2006/relationships/image" Id="rId55"/><Relationship Target="media/document_image_rId56.jpeg" Type="http://schemas.openxmlformats.org/officeDocument/2006/relationships/image" Id="rId56"/><Relationship Target="media/document_image_rId57.jpeg" Type="http://schemas.openxmlformats.org/officeDocument/2006/relationships/image" Id="rId57"/><Relationship Target="media/document_image_rId58.jpeg" Type="http://schemas.openxmlformats.org/officeDocument/2006/relationships/image" Id="rId58"/><Relationship Target="media/document_image_rId59.jpeg" Type="http://schemas.openxmlformats.org/officeDocument/2006/relationships/image" Id="rId59"/><Relationship Target="media/document_image_rId60.jpeg" Type="http://schemas.openxmlformats.org/officeDocument/2006/relationships/image" Id="rId60"/><Relationship Target="media/document_image_rId61.jpeg" Type="http://schemas.openxmlformats.org/officeDocument/2006/relationships/image" Id="rId61"/><Relationship Target="media/document_image_rId62.jpeg" Type="http://schemas.openxmlformats.org/officeDocument/2006/relationships/image" Id="rId62"/><Relationship Target="media/document_image_rId63.jpeg" Type="http://schemas.openxmlformats.org/officeDocument/2006/relationships/image" Id="rId63"/><Relationship Target="media/document_image_rId64.jpeg" Type="http://schemas.openxmlformats.org/officeDocument/2006/relationships/image" Id="rId64"/><Relationship Target="media/document_image_rId65.jpeg" Type="http://schemas.openxmlformats.org/officeDocument/2006/relationships/image" Id="rId65"/><Relationship Target="media/document_image_rId66.jpeg" Type="http://schemas.openxmlformats.org/officeDocument/2006/relationships/image" Id="rId66"/><Relationship Target="media/document_image_rId67.jpeg" Type="http://schemas.openxmlformats.org/officeDocument/2006/relationships/image" Id="rId67"/><Relationship Target="media/document_image_rId68.jpeg" Type="http://schemas.openxmlformats.org/officeDocument/2006/relationships/image" Id="rId68"/><Relationship Target="media/document_image_rId69.jpeg" Type="http://schemas.openxmlformats.org/officeDocument/2006/relationships/image" Id="rId69"/><Relationship Target="media/document_image_rId70.jpeg" Type="http://schemas.openxmlformats.org/officeDocument/2006/relationships/image" Id="rId70"/><Relationship Target="media/document_image_rId71.jpeg" Type="http://schemas.openxmlformats.org/officeDocument/2006/relationships/image" Id="rId71"/><Relationship Target="media/document_image_rId72.jpeg" Type="http://schemas.openxmlformats.org/officeDocument/2006/relationships/image" Id="rId72"/><Relationship Target="media/document_image_rId73.jpeg" Type="http://schemas.openxmlformats.org/officeDocument/2006/relationships/image" Id="rId73"/><Relationship Target="media/document_image_rId74.jpeg" Type="http://schemas.openxmlformats.org/officeDocument/2006/relationships/image" Id="rId74"/><Relationship Target="media/document_image_rId75.jpeg" Type="http://schemas.openxmlformats.org/officeDocument/2006/relationships/image" Id="rId75"/><Relationship Target="media/document_image_rId76.jpeg" Type="http://schemas.openxmlformats.org/officeDocument/2006/relationships/image" Id="rId76"/><Relationship Target="media/document_image_rId77.jpeg" Type="http://schemas.openxmlformats.org/officeDocument/2006/relationships/image" Id="rId77"/><Relationship Target="media/document_image_rId78.jpeg" Type="http://schemas.openxmlformats.org/officeDocument/2006/relationships/image" Id="rId78"/><Relationship Target="media/document_image_rId79.jpeg" Type="http://schemas.openxmlformats.org/officeDocument/2006/relationships/image" Id="rId79"/><Relationship Target="media/document_image_rId80.jpeg" Type="http://schemas.openxmlformats.org/officeDocument/2006/relationships/image" Id="rId80"/><Relationship Target="media/document_image_rId81.jpeg" Type="http://schemas.openxmlformats.org/officeDocument/2006/relationships/image" Id="rId81"/><Relationship Target="media/document_image_rId82.jpeg" Type="http://schemas.openxmlformats.org/officeDocument/2006/relationships/image" Id="rId82"/><Relationship Target="media/document_image_rId83.jpeg" Type="http://schemas.openxmlformats.org/officeDocument/2006/relationships/image" Id="rId83"/><Relationship Target="media/document_image_rId84.jpeg" Type="http://schemas.openxmlformats.org/officeDocument/2006/relationships/image" Id="rId84"/><Relationship Target="media/document_image_rId85.jpeg" Type="http://schemas.openxmlformats.org/officeDocument/2006/relationships/image" Id="rId85"/><Relationship Target="media/document_image_rId86.jpeg" Type="http://schemas.openxmlformats.org/officeDocument/2006/relationships/image" Id="rId86"/><Relationship Target="media/document_image_rId87.jpeg" Type="http://schemas.openxmlformats.org/officeDocument/2006/relationships/image" Id="rId87"/><Relationship Target="media/document_image_rId88.jpeg" Type="http://schemas.openxmlformats.org/officeDocument/2006/relationships/image" Id="rId88"/><Relationship Target="media/document_image_rId89.jpeg" Type="http://schemas.openxmlformats.org/officeDocument/2006/relationships/image" Id="rId89"/><Relationship Target="media/document_image_rId90.jpeg" Type="http://schemas.openxmlformats.org/officeDocument/2006/relationships/image" Id="rId90"/><Relationship Target="media/document_image_rId91.jpeg" Type="http://schemas.openxmlformats.org/officeDocument/2006/relationships/image" Id="rId91"/><Relationship Target="media/document_image_rId92.jpeg" Type="http://schemas.openxmlformats.org/officeDocument/2006/relationships/image" Id="rId92"/><Relationship Target="media/document_image_rId93.jpeg" Type="http://schemas.openxmlformats.org/officeDocument/2006/relationships/image" Id="rId93"/><Relationship Target="media/document_image_rId94.jpeg" Type="http://schemas.openxmlformats.org/officeDocument/2006/relationships/image" Id="rId94"/><Relationship Target="media/document_image_rId95.jpeg" Type="http://schemas.openxmlformats.org/officeDocument/2006/relationships/image" Id="rId95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