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a52f2b" w14:textId="ba52f2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Катон-Карагайскому району Восточно-Казахстанской области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26 мая 2026 года № 36/393-VIII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Катон-Карагайский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Катон-Карагайскому району на 2026-2030 годы, в соответствии с административно-территориальным делением,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Болаев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Катон-Карагайского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мая 2026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36/393-VIII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Катон-Карагайскому району на 2026-2030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Катон-Карагайскому району на 2026-2030 годы (далее – План)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приказом Министра сельского хозяйства Республики Казахстан от 29 июля 2024 года № 263 "Об утверждении типового плана по управлению пастбищами и их использованию".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учитывались требования пункта 3 приказа Министра сельского хозяйства Республики Казахстан от 29 июля 2024 года № 263 "Об утверждении типового плана по управлению пастбищами и их использованию",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разработан в соответствии с административно-территориальным делением, в Катон-Карагайском районе числится 7 административно-территориальных единиц: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Аккайнарский сельский округ - приложения 1-1.12;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Аксуский сельский округ - приложения 2-2.12;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Белкарагайский сельский округ - приложения 3-3.12;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Жамбыльский сельский округ - приложения 4-4.12;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Катон-Карагайский сельский округ - приложения 5-5.12;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Коробихинский сельский округ - приложения 6-6.12;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Урыльский сельский округ - приложения 7-7.12;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административно-территориальных единиц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Аккайнарскому сельскому округу Катон-Карагайского района на 2026-2030 годы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Аккайнарскому сельскому округу Катон-Карагайского района на 2026-2030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 года № 263 "Об 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Аккайнарского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Аккайнар, является административным центром и основным населенным пунктом Аккайнарского сельского округа Катон-Карагайского района ВКО.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района — горный.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условиям Катон-Карагайский район расположен в горной, предгорной и альпийской зонах с резко континентальным климатом, характеризуется суровой продолжительной зимой, коротким жарким летом и скоротечными весной и осенью. Территория района чҰтко делится на четыре климатические зоны: высокогорная; горно-лесная, избыточно-влажная; горная, лесостепная влажная; горно-степная.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высокогорной и горно-лесной зоны очень влажный, умеренно холодный, местами очень холодный. Средние температуры января — -13…-18 °C, июля — 15…17 °C. Среднегодовое количество осадков — 350—400 мм. В северной половине зоны за год выпадает 550—560 мм осадков. Июльский максимум осадков выражен хорошо.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месячная скорость ветра за год составляет 1,7 м/сек. Число дней с сильным ветром за год составляет 7, а с пыльной бурей — 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— горно-каштановые, горно-чернозҰмные.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Растут полынь, ковыль, типчак, тальник, осина, берҰза, лиственница, пихта, ель. Обитают волк, лисица, бурый медведь, барсук, марал, косуля; водятся куропатка, глухарь, кеклик. В районе расположен Катон-Карагайский государственный национальный природный парк.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Аккайнар находится в 20,6 км к северо-востоку от районного центра с. Катон-Карагай.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Аккайнарский сельский округ занимает 39838,6 гектар площади, в том числе: пашни – 5165,8 гектар, сенокосы – 2419,2 гектар, пастбища – 20263,1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16790,8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3569,2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8101,2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167,8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11209,6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и информационной системы государственного земельного кадастра Аккайнарского сельского округа представлены в таблице 1-5.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Аккайнарского сельского округа Катон-Карагайского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39838,6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39838,6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Аккаайнар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Кызыл-Жулдуз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/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БИН, ИИН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Талгат Кайрбекович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651001300508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Абельгасенова Урик Бакитовна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661016400647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5071018043, 497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Айдар Қалиқанұлы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781216302906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Бақдәулет Беженұлы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540707301003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ДОСЖАН ТАЙКЕНОВИЧ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870105301544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5071018500, 508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ЖАНАР КАЛИКЕШОВНА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720727402530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АЖИКАНОВ КАСЫМКАН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361115301109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Азылханов Ермек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480223302314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5071018321, 361, 362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Алдабергенев Азат Салкынбекович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770712302988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5071018088, 496, 498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Алдабергенев Досымбек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541014301445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5071018110, 454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Медет Досымбекович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781110303462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АМАНГУЛОВА КУЛЬНАЗИ НУРГУМАРОВНА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611212400594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Амисолтанов Асќар Кабылбековичќ±лыбасшы)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620508301069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5071018395, 396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АМИСОЛТАНОВА МЕРГУЛЬ КАЗЕЗОВНА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620710400510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Анакулов Серик Тулегенович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580908301291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Сайболат Зарлыканович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630121302652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Танат Болатович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870730302848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АУКОБАЕВ АЛДАРКАН НАЙМАНОВИЧ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570706300967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ТУСИПКАН БАЙШОКОВИЧ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610926301000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БАЖЕНОВ ТУРСУНКАН ТОКТАРОВИЧ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650126301935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Лазат Базарбекќызы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660626400511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5071018152, 153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БАЗИЛЬБЕКОВ БАУРЖАН МУТАЕВИЧ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571014300452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Базильбекова Сымбат Фазыловна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580316400579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5071018046, 424, 425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Жаныл Шахановна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611015403815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5071018409, 432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БАЙГИРЕЕВ БАЗАРХАН АЛИБЕКОВИЧ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650325302672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5071018171, 172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Байгунусов Толеш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351020300767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Байгунусова Гульжанат Ануарбековна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710107400630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Каныкеш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350512300302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5071018324, 325, 326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Байсакалов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550613301450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АСЫЛХАН АНСАБАЕВИЧ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480212301247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 Омиркан Таинчинович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700323301605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БАЯНБАЕВ СЕРЖАН МАЛГАЖИНОВИЧ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640101306398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БЕЙГАНОВ МАКУЛБЕК БАЙМУКАШЕВИЧ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571024301633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Бердіѓожинов Тұрсынбек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571215301463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Бәзілбеков Бауыржан Мұтайұлы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571014300452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5071018047, 075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Бимашев Алмат Кадесович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781110300237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Болгамбаев Адильбек Абиевич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710115301547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БОЛГОМБАЕВ ЕРЛАНБЕК ТАБЕНОВИЧ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630130302123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БОЛГОМБАЕВ ЖУМАРТ АБИЕВИЧ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610301303870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5071018210, 211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БӨКЕЙҚАНОВА ӘСЕМ АЯНҚЫЗЫ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920911451075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Дарьянов Курмаш Маулетканович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580626301447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Демеуова Райса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590512400516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Дузбенбеков Турсынкан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410815300869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5071018020, 483, 484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Елимсарин Толеукан Мырзагалиевич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391021300511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Ельтринов Мерхат Мусаинович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630525301320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Етикпаев Ахметжол Капас±лы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560326300098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Ешекенева Бактыгуль Нурахметовна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680329400223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5071018305, 306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ЕшекеновСейткан Кайсанович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590722301282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Жакитов Муратбек Каныкешович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720103302754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Жаќияров Байѓажи Кайпсултан±лы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500101309780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5071018307, 084, 086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Жаксалыков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570805301140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ЖАКСОЛЫКОВ МАНАРБЕК МАНАПОВИЧ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600501302194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Альберт Кабжилмонатович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690226300794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5071018082, 460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ЖАНСУЛТАНОВА ГЛАФИРА КОЗЫКОРПЕШОВНА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710529401227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Жанысов Манарбек Єбілќасын±лы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531107300798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МИРАТ МУТАШЕВИЧ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690617300076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Жельменов Жомарткан Рустемович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481101300595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5071018209, 184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ЖИЛКИШИН БОЛАТБЕК БИЯХМЕТОВИЧ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810820302221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5071018050, 203, 204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Жилкишин Кайрат Манякович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720719300782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Жилкишин Кулмуканбет Манякович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680604300122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Жилкишина Майра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521113400389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Жиреншинов Асќар Ќабдыр±лы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591128301513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 Ердос Чайморданович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650128300447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 ЕРЛАН ЧАЙМАРДАНОВИЧ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711005300907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Заргумбаев Абихан Картеевич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440113300174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5071018007, 399, 400, 401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ЗАРГУМБАЕВ МЫНГАТ АБИХАНОВИЧ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751125301224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5071018504, 505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Игасынов Кабий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340325300611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Аян Кайратович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870409300549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 Ќайратќан Зарип±лы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640810301679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Имамәлік Жайдарбек Нұратпекұлы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900630301458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5071018053, 339-343, 461-464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Ќурманов Серікхан Єлпеш±лы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610425300593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Кубешов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570904301129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Ќабдуалиев Талѓат Ербол±лы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941130351832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Ќайсанова Ќамбия Орикпайќызы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510406400436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Кайрат Мамбеталипович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660419301528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Ќалиева Маѓрипа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410214400085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КАМЧИНОВ МУРАТ КОЖАХМЕТОВИЧ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631225302053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Камчинова Канипа Кожахметовна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481029400312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Ќасенов Нурбек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Валентина Анатольевна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890828401753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5071018187, 188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Гульжанат Камбархановна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580801400635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Кенеспаев Ахметкарим Сейткамзинович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590320300546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5071018244, 430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 АЛЕКСАНДР ПАВЛОВИЧ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630101318687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Кожикенов Биржан Дурбеткан±лы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530303300077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5071018041, 042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Коконев Жандарбек Мамраевич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660723301184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Коконева Кульбан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501117401414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5071018238, 240, 241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Ќошанаев Ерлан Елюбай±лы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560210302211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КОШАНАЕВА ШОЛПАН ОРАЗОВНА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570422402094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5071018103, 105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КАБИДОЛДА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330202300214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Муратхан Тушантаевич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621022302494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СЕРЕТКАН АЛЬПЕШОВИЧ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610425300593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ШОЛПАН МАЖИНОВНА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580415400745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Ержан Мурзагалиевич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590105302721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5071018450, 451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Муктархан 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560603300458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Мусабалин Єалихан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480712300148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Токтар Нуржакинович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580306300161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5071018511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БАКЫТБЕК КОКСЕГЕНОВИЧ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540118300481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Мейменбаев Алибек Казбекович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670617301388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Муктарбаев Какимхан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470218300258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Мусабалин Насырхан Мырзаѓали±лы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510101308902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Мырзабаева Камила Ныгметжановна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500714400220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АЯН СЫЛЯМКАНОВИЧ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761123302898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Нургазиев Кайрбек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530102302605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5071018180, 181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Нуркасынов Уали Бураканович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510802301619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Нурпеисов Акылбек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620204301333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Ќабидолда Ораз±лы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591012402418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5071018166, 167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Передерин Сергей Михайлович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850403301332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"Черновинский"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930540000932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Есбулат Мухтарбек±лы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620101317508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5071018154, 138, 139, 140, 142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ТОЛҚЫН МҰҚТАРБАЙҰЛЫ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510501300199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Ракышев Куат Мелесович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770203302683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Сабырбаев Аскерхан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441108300427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5071018230, 232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САВИНА ГАЛИНА НИКОЛАЕВНА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321105400998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Садыканов Махамбет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740216302242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Саирбаев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360320300408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5071018337, 338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БАКЫТХАН СЕЙТКАМЗАЕВИЧ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561116300415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МЕЙРАН КАНЫБЕКОВИЧ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631211301801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5071018197, 198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САТИНОВ БУРАНБАЙ КАИРГАЗИНОВИЧ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600927302349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Сиргетаев Айтпай Сабытай9лы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551230300770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Сиргетаев Виктор Сабытаевич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580701302760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Бакытхан Мукаш±лы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520218300836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Солтанова Баян Каипсултановна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540701400980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"АКБУЛАК-АЛТАЙ"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60340021003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5071018407, 408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"Ақсұңқар 2021"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210540014249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"ПАРК - АКДАЛА"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41140012066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5071018366, 367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"ПАРК-АКМАРАЛ"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41140016960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Токсанова Ардак Жумакановна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580820403197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Нурлан Зейнельевич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480831300016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Токтасынов Жанарбек Ергалиевич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760326301335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5071018089, 090, 405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ТОКУШЕВА БАКЫТ АБДИКАРИМОВНА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660323402144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ТУЛЕГЕНОВА САНДЫ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400101400742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5071018446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ТУРУМОВ ЕСТАЙ КАЖИЯКЫМЕТОВИЧ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830221300699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5071018296, 431, 442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Тыныбеков Біржан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610710300522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УӘЛБЕКОВА МӨЛДІР НҰРЖАНҚЫЗЫ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21214650362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Ултамбаев Еркин Бауыржанович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900609300475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УЛТАНБАЕВ САЙРАНКАН ЕНСЕГЕНОВИЧ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611201303037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ЧАЛАБАЕВ КАЙНАР ЕРКИНОВИЧ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691120300186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5071018201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8,683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Кызыл-Жулдуз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Аккайнарскому сельскому округу всего числится: 1948 головы крупного рогатого скота, в том числе 1074 дойных коров, 1938 голов мелкого рогатого скота, 2015 голов лошадей (таблица 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Общая численность голов скота в сельском округе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Аккайнарскому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– 6,5 га/гол., МРС – 1,3 га/гол., лошадей – 7,8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удовлетворения нужд местного населения Аккайнарского сельского округа по содержанию маточного (дойного) поголовья сельскохозяйственных животных потребность в пастбищах составляет 6981 га (таблица 6), при имеющихся пастбищных угодьях населенного пункта в размере 2371,7 га, дефицита пастбищ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6. Расчет потребности пастбищ для дойных коров.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3569,2 га, в том числе 2042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Аккайнарского сельского округа составляет: крупного рогатого скота 1948 голов, мелкого рогатого скота 1938 голов, лошадей 2015 голов (таблица 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7. Расчет потребности пастбищ для личного подворного скота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дополнительно требуются пастбища, дефицит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20263,1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566 головы, мелкого рогатого скота 538 голов, лошадей 756 голов (таблица 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8. Расчет потребности пастбищ для сельскохозяйственных формирований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41,173 тысяча гектар. 1948 голова КРС, 1938 голова МРС и 2015 голов лошадей выпасаются на общественных пастбищах, площадью 2,042 тысяч гектаров, 566 голов КРС, 538 голов МРС и 756 голов лошадей выпасается на пастбищах предоставленных в землепользование, площадью 20,263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28,856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580306400415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ГУЛДЕН МАЛГАЖИНОВНА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010602650545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КУМАРКАНОВА ИНКАР МАЛИККЫЗЫ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760325302704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ЖАКИТОВ АМАНГЕЛЬДЫ КАНЫКЕШОВИЧ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720317300509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ТЫНЫБЕКОВ КУЗАРКАН КАДЫШЕВИЧ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420812400632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НУРКАСЫНОВА АСИЯ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990521351458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ҚАСЫМХАНОВ ДАСТАН НҰРЛАНҰЛЫ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830426300267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АЗАТ КАКИМОВИЧ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390906301062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КУМАР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610513301014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УСКЕМБАЕВ БОЛАТЖАН НУРКАСОВИЧ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371004400442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ТЫНЫБЕКОВА НУРСАКЫШ МУКТАРИЕВНА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710525302108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СЕРИКПАЕВ СЕРИКХАН ТОКТАУБАЙУЛЫ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881115301771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АЯН МАРАТОВИЧ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641229400186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МОЛДАБАЕВА НАЗИГА КАСАЙНОВНА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791207302037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АЙДЫН ЕРГАБЫЛОВИЧ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640124300334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ТЫНЫБЕКОВ КЕНЖЕХАН КАБДРАХМАНОВИЧ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380607400340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ДЖУСАНБАЕВА АЗИНЕ ЧАКИРТОВНА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611201303037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УЛТАНБАЕВ САЙРАНХАН ЕНСЕГЕНОВИЧ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541014301445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ДОСАНБЕК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791110300648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ПЕТУХОВ ИВАН ЮРИЕВИЧ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680329400223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ЕШЕКЕНЕВА БАКТЫГУЛЬ НУРАХМЕТОВНА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630105303700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КОРОБИЦИН СЕРГЕЙ ИЛЛАРИОНОВИЧ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590625402735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АУКОБАЕВА КУЛЗИГА АКУАНОВНА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540112301821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ОСПАНГАЛИЕВ БЕРЕКБОЛ МУКТАРХАНОВИЧ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510320401279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ДИНА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751122302652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ПЕТУХОВ ЯРОСЛАВ ЮРЬЕВИЧ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860811302423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КАБДОЛДА АЗАМАТ КАБДОЛДАУЛЫ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660917301515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ДЖУСАНБАЕВ КАИРГАЛИЙ ТОКТОГАНОВИЧ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770712302988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АЗАТ САЛКЫНБЕКОВИЧ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690214301826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ДОСЖАН КИЯШЕВИЧ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670618300692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ДУЗГУМБАЕВ БАРИС АЛЕКСАНДРОВИЧ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441108300427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САБЫРБАЕВ АСКЕРХАН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611120301734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МАРАТ АЛЬБАКАНОВИЧ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830319302411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 КАНАТ ЕРБОЛОВИЧ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670703402290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АРЕНОВА ШОЛПАН САГИДОЛДИНОВНА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580301300848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УЛТАНБАЕВ ЕРМЕК КОПЕНОВИЧ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540212302477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ТЫНЫБЕКОВ 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510216300586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ЖАКУПОВ АТБАСАР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371103400173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АБРАИМОВА ТАМАРА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480603300125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ЖАКИТОВ КАНЫКЕШ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630910300286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МАДЕНИЕТ САТПАЕВИЧ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600421302116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АРКАЛЫК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480511300274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 ТОКАС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720220301222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БЕКПОСЫНОВ КАБЫЛЖАН КУСАИНОВИЧ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821219302497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ДУМАН КАБИЕВИЧ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650818301466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КОКОБАЕВ МУРАТ ЗАЙЛЫХАНОВИЧ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381017400990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АЛТЫНБЕКОВА КАМАР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570620302460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МУКТАРХАН КАДОШЕВИЧ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780427300558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 ЕРИК КАБДУАЛИЕВИЧ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550610400561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КОЙБАГАРОВА КУЛЬЖАН КЛАНОВНА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450720301015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ДАЙРАБАЕВ САРКЫТПАЙ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690424402634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ИГИСИНОВА АКТОЛКЫН КАЗЕЗОВНА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640101302880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БАЗАРКАН КАНЫКЕШОВИЧ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710708302589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КОКОБАЕВ КАМБАР БУГЫБАЕВИЧ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650614302039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КОКОБАЕВ ЖАНБОЛАТ СЕЙТКУМАРОВИЧ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520312302279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АБДЫКЕРОВ АМАНГЕЛДЫ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500101309780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ЖАКИЯРОВ БАЙГАЖИ КАИПСОЛТАНОВИЧ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470502401753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ЖАКИПОВА БАКТЫБАЛА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780515350314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АУКЕБАЕВ АДИЛЕТ КАБЫЛМАЛИКОВИЧ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620830400622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ЗАУРЕШ МУРЗАГАЛИЕВНА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700528302509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САМАРОВ КАЙРАТ МАСАЛИМОВИЧ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751108301142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МЕЙРХАН ЕРГАБЫЛОВИЧ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440113300174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ЗАРГУМБАЕВ АБИХАН КАРТЕЕВИЧ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710718302028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ЗАРГУМБАЕВ МЕРЕЙ ОРАЛХАНОВИЧ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841101302885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ДЖАМАНБАЕВ МЕЙРАМ ЕРБОЛОВИЧ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630121302652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САЙБОЛАТ ЗАРЛЫКАНОВИЧ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710920302511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АМАНТАЙ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631225302053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КАМЧИНОВ МУРАТ КОЖАХМЕТОВИЧ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720114402904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ЖАКИТОВА РАУШАН ТАБЕНОВНА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660626400511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ЛАЗАТ БАЗАРБЕКОВНА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701112402398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ШАРИПХАНОВ МАМЫРБЕК ЖЕНИСКАНОВИЧ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780202301314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ДИДАР ЕРГЕБЫЛОВИЧ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500812401678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КУЛЬПАРАН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471220400666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ДАУТОВА ЛАЗЗАТ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710115301547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БОЛГАМБАЕВ АДИЛБЕК 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670910301480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БЕЙБИТ КАНЫКЕШЕВИЧ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591012402418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КАБИДОЛДА ОРАЗУЛЫ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780524303361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САДЫКАНОВ МАХМУД АСКЕРХАНОВИЧ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370720300604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БАЙГИРЕЕВ АЛИБЕК БАЗЕЛЬБЕКОВИЧ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360320300408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САЙЫРБАЕВ КУМАРБЕК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730423401393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ПЯТКОВА ТАТЬЯНА НИКОЛАЕВНА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680125300654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ТЕЛЕНЧИНОВ БАКЫТКАН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471105301385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БОРИС ТИМОФЕЕВИЧ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670501304619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ТЕЛЕНЧИНОВ ЖАНБОЛАТ МАУЛЕТХАНОВИЧ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330112300433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КАСАИН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420406401128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САБИЛА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421225401147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КОКОНЕВА БАКТЫ НУРАХМАНОВНА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480814401553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САКАРЬЯНОВА САМИГА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410501401192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УСЕРБАЕВА КАМАРЬЯ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740208302754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КЕНЖЕХАН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640101316682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ДОСТАР МЕНДУАЛИЕВИЧ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680718302027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САДЫКАНОВ БАКЫТКАН АСКЕРХАНОВИЧ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550605300131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ОРАЛБЕК ТОКТАГАНОВИЧ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720727402530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ЖАНАР КАЛИКЕШОВНА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390207300351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ПАНТЕЛЕЕВ ВАЛЕНТИН ФЕДОРОВИЧ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800313300267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СОЛТАНОВ КУАТ ТОКТАРОВИЧ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640716401892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КУЛЬДЕБАЕВА НАЗИГУЛЬ КАНЫБЕКОВНА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651001300508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ТАЛГАТ КАИРБЕКОВИЧ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901012351477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КОРОТКОВ ИГОРЬ ИВАНОВИЧ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600301402679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АКИМБАЕВА ГУЛЬЖИЯН СЕЙТЕНОВНА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550226301823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ТУРАБАЕВ ТОЛЕУХАН ЖАГАБАЕВИЧ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691117300114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КИРЧИБАЕВ БАУРЖАН КНЯЗХАНОВИЧ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830616401778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СЕЙТЖАПБАРОВА БАКЫТГУЛЬ ТАЛГАТОВНА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830509301216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КАЙНАР АЛЬБАКАНОВИЧ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760820302606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ДАУИТ ХАЙРОЛ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580608402542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ХАУАН АХЫЛЖАН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571014300452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БАЗИЛЬБЕКОВ БАУЫРЖАН МУТАЕВИЧ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611110400024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ГУЛЬМИРА БАБАГУМАРОВНА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351020300767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БАЙГУНУСОВ ТОЛЕШ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580513301224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 ЕРГАЗЫ АКТАЙЛАКОВИЧ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610504302310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ЗАРГУМБАЕВ БАУРЖАН ОРАЛХАНОВИЧ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561210401629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УЛТАНБАЕВА НАЗИГУЛЬ КАЛЫМОВНА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580202400777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УСКЕМБАЕВА ГУЛЖАН КАБЛАШОВНА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890211301435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МЕЙРЖАН МЕЙРАНОВИЧ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580316300176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АМИСОЛТАНОВ ТОКТАРХАН КАДЫЛБЕКОВИЧ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620404402385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ТАТЬЯНА ЖАНУЗАКОВНА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421208300121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ОТЫБАЕВ НАЗЫРКАН БИСАТОВИЧ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610425300593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СЕРЕТКАН АЛЬПЕШОВИЧ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730327302343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ЖУСАНБАЕВ АЯН МАУЛЕТХАНОВИЧ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670419301391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ЖАНАТ КАИРБЕКОВИЧ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790310301274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НУРСУЛТАНОВ АРХАТ ЖАНЫМХАНОВИЧ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350905400424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НУРГАМАР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720722301995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МЕЙМЕНБАЕВ ЖАНИБЕК КАЗБЕКОВИЧ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721001301723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ТЕЛЕНЧИНОВ ЖАНАТ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380325400328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САМЕКОВА КАМАРИЯ АБЖАТОВНА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481029400312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КАМЧИНОВА КАНИПА КОЖАХМЕТОВНА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490101414937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НУРСОЛТАНОВА КАНЫШАЙ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641016300352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МАРАТ 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681011301823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ЕРЛАН СУЛЕЙМЕНОВИЧ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670714302313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ПРОСКУРЯКОВ СЕРГЕЙ СТАНИСЛАВОВИЧ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650225402754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САЙЫРБАЕВА МАРЖАН БАЗАРХАНОВНА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510616300957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МЫНГЫНОВ ЗАНГЫ ТУРСЫНГОЖИНОВИЧ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600211402907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КУЛЬДИБАЕВА БАЯН МУШЕЛЬБАЕВНА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470218401393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ТЕЛЕНЧИНОВА АЛТЫНАЙ МАЛГАЖДАРОВНА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560603300458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МУКТАРХАН 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791216302096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ОСМАНОВ ЖАСУЛАН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571215300594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САЙКЕ КАБДРАШОВИЧ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540104400648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ЖЕЛМЕНОВА ГУЛНАР НУРКАСОВНА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800716403080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НЫСАЙНОВА КОРКЕМАЙ ТАТТИХАНОВНА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800524303030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МЕЙМЕНБАЕВ АЙБЕК ЖАНУЗАКОВИЧ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661016400647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АБЕЛЬГАСЕНОВА УРИК БАКИТОВНА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521224400411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САХАРИЕВА БУЛГУН КАБДРАШЕВНА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870224301412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МУХТАР МАУЛЕТКАНОВИЧ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540118300481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БАКЫТБЕК КОКСЕГЕНОВИЧ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691018402154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СОЛТАНГАЗИНА ГУЛЬФАЙРИЗ ДАУЛЕТКАНОВНА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570128401751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КЛИМОВА ВЕРА ПАВЛОВНА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600501302194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МАНАРБЕК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720725301179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КЕНЖЕБЕК МАНЯПОВИЧ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880823402980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ЖАКИТОВА АЛИМА БАУРЖАНОВНА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490822400838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БАГЫДИЙ КАДЫЛБЕКОВНА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811123301663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АЗЫЛХАНОВ АСЛАН БАЗАРОВИЧ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970607351124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АНУАР БАЗАТАЙУЛЫ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611015403815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ЖАНЫЛ ШАХАНОВНА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700221300988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АРМАН ШАЯХМЕТОВИЧ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550613301450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БАЙСАКАЛОВ МЫРЗАБЕК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620508301069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АМИСОЛТАНОВ АСКАР КАБЫЛБЕКОВИЧ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820608301679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КУАТ ЕРГАБЫЛОВИЧ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570512301445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МЕЛИСХАН БАЙЧОКОВИЧ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710620302095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КУСАЙНОВА МАРЖАН КАСЫМЖОМАРТОВНА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620617401365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ИБРАИМОВА ЖАНЫЛ ТИТАШЕВНА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721107301885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БОЛАТЖАН АУТАЛИПОВИЧ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701020303161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КАНАТ МАМЕТАЛИФОВИЧ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710317402361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МУХАМАДИЕВА ГАУХАР АСКЕРХАНОВНА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770203302683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РАКЫШЕВ КУАТ МЕЛЕСОВИЧ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581105302316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БАЙГИРЕЕВ МУХАМЕТКАРИМ КАБЫШТАЕВИЧ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561116300415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БАКЫТКАН СЕЙТКАМЗАЕВИЧ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650128300447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 ЕРДОС ЧАЙМОРДАНОВИЧ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721001303052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УШАКБАЕВ ЕСБОЛ КАИРДИНОВИЧ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760702402511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КЕЛБЕТ КАСЫМЖОМАРТОВНА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621204302007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МАМБЕТ ДАУЛЕТХАНОВИЧ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400318300101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ОСМАНОВ АНУАРБЕК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471001402077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КАИНЖАМАЛ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740117303034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АЙҚЫН ҚАСЫМЖЕМАРТОВИЧ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620608402483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ДОМЕТКЕН МЕРГЕНБАЕВНА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640619302123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НУРМАШЕВ НУРЖАН КАЛМАХАМБЕТОВИЧ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371218300737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ЖЕТПИСБАЙ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870523301418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БАЙГЕРЕЕВ САМАТ МУХАМЕТКАРИМОВИЧ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830510302264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ШОРГАЕВ КЕНЖЕ УАЛБЕКУЛЫ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640917300404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ТОКТАМУРАТ КАБЖИЛМАНАПУЛЫ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610926301000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ТУСИПХАН БАЙЧОКУЛЫ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660630300814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ШОРГАЕВ НУРЛАН УАЛБЕКОВИЧ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780620300597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МЕИРБЕК ЗАКАРЬЯНОВИЧ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691218301474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САПАРГАЛИЕВ ЖИЛЫБЕК СУЛЕЙМЕНОВИЧ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371115401454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КАИРДОЛДИНА КУЛБАНУ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630302301982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БОЛАТБЕК НУРЖАКЫПОВИЧ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780205301618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НУРСАЛОВ АЙБЕК КУСМАНОВИЧ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740509301455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ЖАРЫЛГАСЫНОВ ДАУЛЕТ ЕСЕТОВИЧ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410214400085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МАГРИПА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580101319900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ТОКТАРБЕК САБИЕВИЧ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891215301073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БАЖЕНОВ ДУЛАТ ТУРСЫНКАНҰЛЫ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890504301170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ЖУРТПАЕВ ДИДАР ЕРДОСОВИЧ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520901401407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АЙТКУМАР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690429300534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СЕРЖАН МАНАТОВИЧ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660101311143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КАЙРАТ МУКТОРХАНОВИЧ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631122301233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ЕРБОЛАТ МУХТАРХАНУЛЫ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730422301272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КАДАДАНОВ СЕРИКЖАН ЗАРЛЫКАНОВИЧ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610901303139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ТУРГУМБАЕВ ОМИРБЕК БОТАКАНОВИЧ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690429301598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ЖАНДОС МЕНДУАЛИЕВИЧ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671201301864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ТУРГУМБАЕВ БОЛАТБЕК БОТАКАНОВИЧ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700323301605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 ОМИРХАН ТАИНЧИНОВИЧ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690617300076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МИРАТ МУТАШЕВИЧ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490601401864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БАТАЛОВА ЖАНЫЛ ТАЙНЧИНОВНА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690827301016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АЙТКАЗИНОВ ЖОМАРТКАН КАСЫМХАНОВИЧ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530102302605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 КАЙРБЕК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440315300915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МУКТАРХАН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340810400043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МОЛДЕКЕНОВА БАЧОК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451108300270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АЙТКАЗИНОВ КАСЫМХАН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710719300354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МУКАДЫЛОВ АРКАЛЫК ТОКТАРОВИЧ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620417300066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АБИЛЬКАСЕНОВ ТУРСЫНКАН САМАРБЕКОВИЧ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711030302175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МОЛДЕКЕНОВ САЙРАНКАН АКУАНОВИЧ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500502301795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МАУЛЕТХАН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651101301450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КОЖРАИМОВ БОЛАТ ТАУПИХОВИЧ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620525302872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АЛТАЙ КАСЕНОВИЧ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640109300104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ЕРМЕК КАСЫМХАНОВИЧ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650817300472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 СЕРЖАН ОКАНОВИЧ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530325402307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САЛИКОВА ЕРКЕЖАН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730312300236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КИРЧИБАЕВ ЖОЛАМАН КНЯЗХАНОВИЧ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600905302319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АСКЕРБЕК НУРГАЛИЕВИЧ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750125302283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ЖАКИЯРОВ АЛМАС БАЙГАЖИНОВИЧ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480212301247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АСЫЛХАН АНСАБАЕВИЧ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780409303188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БОЛАТБЕК АЛИМХАНОВИЧ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410308403526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НУКАЕВА КУЛДАРЫ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540310400122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 КАКОШ ЗАРЛЫКАНОВНА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660804300067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МАКАДЫЛОВ ЕРИК ДАЛЕЛХАНОВИЧ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691207301127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САНЯЗОВ СЕЙТЖАН САНЯЗОВИЧ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910228351758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ДАСТАН 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870730302848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ТАНАТ БОЛАТОВИЧ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571116300060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БЕКСОЛТАНОВ КОКШЕТАУ ЖЕНИСХАНОВИЧ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с.Кызыл-Жулдуз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661007301677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САЙРАНХАН ЗАРЫЛХАНОВИЧ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580415300560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ДЮЗБАЕВ ТЕМИРХАН КАДЫЛБЕКОВИЧ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630221401700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АБИЛЬБАЕВА АЛИЯ ШАХАНОВНА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480511300274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 ТОКАС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640810301679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 КАЙРАТКАН ЗАРИПОВИЧ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380101313028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ЕРЕШ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700103302776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КУРМЕТ ЕРЕШОВИЧ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910509351686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ИШИМОВ АБЗАЛ ОМУРЗАКОВИЧ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900630301458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ИМАМАЛИК ЖАЙДАРБЕК НУРАТБЕКУЛЫ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570118300118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САТИНОВ АМАНБАЙ КАИРГАЗИНОВИЧ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821031301000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ОСПАНГАЛИЕВ КАНАТ БЕРИКБОЛОВИЧ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570803301279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КАСЫМХАНОВИЧ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690817402264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РАЙГУЛЬ МАНЯПОВНА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541109300087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САБИТ РАМАЗАНОВИЧ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410303402124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КУМАШЕВА САМИГА КУМАШЕВНА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680313300071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 БОЛАТ ОКАСОВИЧ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540707301003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БАГДАУЛЕТ БЕЖЕНОВИЧ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610327300095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БОЛАТ БЕЖЕНОВИЧ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600927302349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САТИНОВ БУРАНБАЙ КАИРГАЗИНОВИЧ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640525301608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БАЙБАТЫРОВ СЕРГЕЙ СЕИТОВИЧ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450920401059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ТУРГУМБАЕВА МАГРИПА ТАНАБАЕВНА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с.Акмарал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560326300098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ЕТИКПАЕВ АХМЕТЖОЛ КАПАСОВИЧ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781110303462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МЕДЕТ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620710400510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АМИСОЛТАНОВА МЕРГУЛЬ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580316400579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БАЗИЛЬБЕКОВА СЫМБАТ ФАЗЫЛОВНА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650325302672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БАЙГЕРЕЕВ БАЗАРХАН А.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710115301547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БОЛГАМБАЕВ АДИЛБЕК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630130302123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БОЛГАМБАЕВ ЕРЛАНБЕК ТАБЕНОВИЧ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751125301224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ЗАРГУМБАЕВ МЫНГАТ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890828401753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ВАЛЕНТИНА АНАТОЛЬЕВНА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660506401478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КОШЕРБАЕВА ЖАННА ЖЕТПЕСБАЕВНА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580415400745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ШОЛПАН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520218300836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БАКЫТХАН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580820403197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ТОКСАНОВА АРДАК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6110154038150000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ЖАНЫЛ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690226300794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АЛЬБЕРТ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810820302221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ЖИЛКИШИН БОЛАТБЕК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521113400389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ЖИЛКИШИНА МАЙРА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650128300447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 ЕРДОС ЧАЙМОРДАНОВИЧ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711005300907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 ЕРЛАН ЧАЙМАРДАНОВИЧ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900630301458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ИМАМАЛИК ЖАЙДАРБЕК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590320300546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КЕНЕСПАЕВ АХМЕТКАРИМ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570128401751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КЛИМОВА ВЕРА ПАВЛОВНА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530113300807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КОСШИБАЕВ БЕРДЫГОЖА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550620401396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САБЫРБАЕВА САМИГА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480831300016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900609300475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УЛТОМБАЕВ ЕРКИН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571024301633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БЕЙГАНОВ МАКУЛБЕК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Аккайнарский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780620300597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МЕИРБЕК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Аккаайнар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Кызыл-Жулдуз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Схема (карта) расположения пастбищ на территории Аккайнарского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на территории Аккайнарского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Аккайнарского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скотомогильников (биометрических ям) Аккайнарского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 Аккайнарского сельского округа,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Аккайнарского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Аккайнарского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Аксускому сельскому округу Катон-Карагайского района на 2026-2030 годы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Аксускому сельскому округу Катон-Карагайского района на 2026-2030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 года № 263 "Об 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Аксуского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Аксу, является административным центром и основным населенным пунктом Аксского сельского округа Катон-Карагайского района ВКО.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района — горный.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условиям Катон-Карагайский район расположен в горной, предгорной и альпийской зонах с резко континентальным климатом, характеризуется суровой продолжительной зимой, коротким жарким летом и скоротечными весной и осенью. Территория района чҰтко делится на четыре климатические зоны: высокогорная; горно-лесная, избыточно-влажная; горная, лесостепная влажная; горно-степная.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высокогорной и горно-лесной зоны очень влажный, умеренно холодный, местами очень холодный. Средние температуры января — -13…-18 °C, июля — 15…17 °C. Среднегодовое количество осадков — 350—400 мм[6]. В северной половине зоны за год выпадает 550—560 мм осадков. Июльский максимум осадков выражен хорошо.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месячная скорость ветра за год составляет 1,7 м/сек. Число дней с сильным ветром за год составляет 7, а с пыльной бурей — 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— горно-каштановые, горно-чернозҰмные.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Растут полынь, ковыль, типчак, тальник, осина, берҰза, лиственница, пихта, ель. Обитают волк, лисица, бурый медведь, барсук, марал, косуля; водятся куропатка, глухарь, кеклик. В районе расположен Катон-Карагайский государственный национальный природный парк.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Аксу находится в 25,0 км к северо-западу от районного центра с. Катон-Карагай.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Аксуский сельский округ занимает 48 968,6 гектар площади, в том числе: пашни – 1 240 гектар, сенокосы – 5 674 гектар, пастбища – 30 923,0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37 230,3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2 947,0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8 632,6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258,7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–11 473,9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и информационной системы государственного земельного кадастра Аксуского сельского округа представлены в таблице 1-5.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Аксуского сельского округа Катон-Карагайского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48,969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48,969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Бекалка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Жазаба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Акшарбак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Кайраткан к/х Данияр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730329300010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05071006048, 049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Кусанов Берикбол Т к/х Балжан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760523302512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Мусатаева Кульбаги к/х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501126400108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Карыкпаев Ерлан О к/хДана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650108300041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05071006044, 045, 512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Байгазанов Билимжан к/х БЕРА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630105301892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Инсебаева Шынар к/х Шынар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710106401306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Тюлегетаев Серик К к/х Дастан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690526300389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Райкан к/х Роллан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640418301905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Юкпаев Серик к/х Ансар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710407300010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05071006484, 540, 541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Ергалым к/х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670618300048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05071006021, 499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Акымгалиев Мурат ж к/х Альфараб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680508300021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Амантай к/х Амантай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610814300290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Бапинов Бауржан Т к/х Жако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541225300048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Зукашев Мухитжан Д к/х Данекер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Инсебаев Нуржан М к/х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760429301315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Далиманов Курмангазы к/х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611108301144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Кубентаева Назымгуль А к/х Рауан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750523400025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05071006042, 525, 526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Рахат к/х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750607300164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05071006010, 031, 068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Жоконасов Талгат М к/х Арай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690527300047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Сагымбаев Кайрат М к/х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Манашова Гульшат М к/х Мансур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740530400011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05071006497, 498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Юкпаев Серик к/х Ансар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710407300010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05071006479, 540, 541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Райкан к/х Роллан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640418301905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Ергалым к/х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670618300048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05071006021, 499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Кайраткан к/х Данияр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730329300010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05071006048, 049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Инсебаев Салимбай к/х Кожамбет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670817300033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05071006018, 020, 495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Рахимбаева Сауле к/х Мейрам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530116401671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05071006063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Бекалка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Жазаба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Акшарбак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Аксускому сельскому округу всего числится: 713 головы крупного рогатого скота, в том числе 352 дойных коров, 749 голов мелкого рогатого скота, 657 голов лошадей (таблица 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Общая численность голов скота в сельском округе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Аксускому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– 6,5 га/гол., МРС – 1,3 га/гол., лошадей – 7,8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статьи 15 Закона Республики Казахстан "О пастбищах", для удовлетворения нужд местного населения Аксуского сельского округа по содержанию маточного (дойного) поголовья сельскохозяйственных животных потребность в пастбищах составляет 2288 га (таблица 6), при имеющихся пастбищных угодьях населенного пункта в размере 2921 га, дефицита пастбищ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6. Расчет потребности пастбищ для дойных коров.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2947 га, в том числе 2921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Аксуского сельского округа составляет: крупного рогатого скота 713 голов, мелкого рогатого скота 749 голов, лошадей 657 голов (таблица 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7. Расчет потребности пастбищ для личного подворного скота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дополнительно требуются пастбища, дефицит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28359,3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388 головы, мелкого рогатого скота 455 голов, лошадей 417 голов (таблица 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8. Расчет потребности пастбищ для сельскохозяйственных формирований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17,101 тысяча гектар. 713 голова КРС, 749 голова МРС и 657 голов лошадей выпасаются на общественных пастбищах, площадью 2,921 тысяч гектаров, 388 голов КРС, 455 голов МРС и 417 голов лошадей выпасается на пастбищах предоставленных в землепользование, площадью 28359,3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7,813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Катон-Карагайскому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ИНН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физ или юр.лиц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701111300716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Белый Владимер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700427300038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Бакимбаев Болат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790105300320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Уалханов Мейр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730917300017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Нуржан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790330402911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Ташенева Гульмира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500525401787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Каирканова Хания 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450325300084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Тюлегетаев Кабдолда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521013301397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Кабдошев Хамит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640514400707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Джуашева Айгуль Ж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890927300787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Асхат Б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740813300063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Акимгалиев Сайранхан Ж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810529302705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Рахметчанов Альжан 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650321300018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 Ербол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670521300040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Карыкпаев Еркин 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681101302226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Серик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670228300068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Мажинов Адильбек О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680915399093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Гуз Валерий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570101315906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Чиндыгатаев Кабдраш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600425401625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Ольга 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680108300027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Жумабек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630802302592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Текенев Каныбек 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650714402168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Акшалова Гаухар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660201303777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Жаманбаев Калижан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710419300036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Текенев Кайрат 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690917300027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Дуйсенбек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871112301208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Киюбаев Алмаз 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690913302458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Болат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800407301632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Тюлегетаев Берик 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640327302512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Окапов Жаксыгелды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770819302870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Колмаков Сергей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880411301788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Нурсолтанов Асхат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670531301777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Санаров Виктор Л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601212302522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Терлекпаев Каблаш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610723301928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Чиндыгатаев Ербол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680501300043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Кудербаев Азат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690105403350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Колчина Антонида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761112300524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Зукашев Габит 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540613301914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Акимгалиев Нурлан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470915401967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Затеева Надежда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460914300281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СтахнҰв Иван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570902300010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Лысов Александр 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840927403144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Кадырканова ЖайнагульС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670807302120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Дюзьбаев Ермек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630111302219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Талапхан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681223300243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Нурлан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481127400028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Инсебаева Зига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630606302379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Амангулов Кайратбек 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750704401552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Смагулова Куралай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680825301896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Ербол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630718301944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Барзанов Берикбол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780421300446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Каирбек 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740824300013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Ионин Борис 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680330300024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Чайкин Сергазы 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690304301363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Чикаров Серикбек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640618300392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Панинов Бауржан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690412301496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Бельтяев Рахимбек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620305301392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 Сержан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531010302241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Мадинов Батырхан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640618400178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Санарова Ольга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701112301809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Кусанов Серикбол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750809303157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Акказин Ришат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541001400125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Темиржанова Айгуль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710419300036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Текенев Кайрат 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561004301672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Болаев Токтархан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430129300040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Байбулов Курган 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680223301156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Андинов Сайранхан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670810300051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Байгазанов Калыжан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751101303100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 Мурат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640901301891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 Бекежан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660829302397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Есимханов Кайрат М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590824300060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Есимканов Каиркан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620623300046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Олег 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650201303170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Мукушев Бердыбек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760929301353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Кенжетаев Мархабат 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910807351646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Уалханов Әсет 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640913300819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Лукпеков Карпат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790916301625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Инсебаев Ерлан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690917300027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Дуйсенбек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680915399093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Гуз Валерий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730917300017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 Нуржан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681101302226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Серик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570902300010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Лысов Александр 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600425401625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Ольга 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Джуашева Айгуль Ж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770819302870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Колмаков Сергей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740813300063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Акимгалиев Сайранхан Ж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810529302705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Рахметчанов Альжан 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680825301896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Ербол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761112300524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Зукашев Габит 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680501300043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Кудербаев Азат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630111302219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Талапхан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690105403350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Колчина Антонида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670807302120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Дюзьбаев Ермек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430129300040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Байбулов Курган 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630718301944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Барзанов Берикбол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580310400209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Елибаева Магазия 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770628401781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Брижанова Наталья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530918300141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Киебаев Кабанбай 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650914300122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Маралбаев Темиржан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540406400144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Юкпаева Нуриля 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580217302362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Качесов Василий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770122302960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Крыкпаев Тельжан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740227302490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Дюзьбаев Талгат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541225301432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Домалаков Даулетжар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610819302036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Шапкин Женисбек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690513300148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Джуашев Мырзабек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621216302356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Батыр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610727302244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Темирхан 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620523402362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Никулина Римма 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401218300081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Кагырманов Нурмухамбет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780527300908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Юкпаев Ришат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620708302143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 Анатолий 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581016300108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Калибасов Болатхан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751224300105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Качесов Павел 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4609143002818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СтахнҰв Иван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670531301777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Санаров Виктор Л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880411301788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Нурсолтанов Асхат 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670521300040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Карыкпаев Еркин 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610723301928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Чиндыгатаев Ержан 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550201300918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Кубентаев Мералхан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760418300014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Рахат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660201303777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Жаманбаев Калижан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741205303114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Виталий 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591013300583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Павел 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781207400253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Качесова Татьяна 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681223300343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Нурлан 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730329300010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Кайраткан к/х Данияр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760523302512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Кусанов Берикбол Т к/х Балжан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501126400108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Мусатаева Кульбаги к/х Рахат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650108300041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Карыкпаев Ерлан О к/хДана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630105301892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Байгазанов Билимжан к/х БЕРА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710106401306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Инсебаева Шынар к/х Шынар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690526300389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Тюлегетаев Серик К к/х Дастан 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640418301905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Райкан к/х Роллан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710407300010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Юкпаев Серик к/х Ансар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670618300048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Ергалым к/х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680508300021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Акымгалиев Мурат ж к/х Альфараб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610814300290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Амантай к/х Амантай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541225300048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Бапинов Бауржан Т к/х Жако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680124300057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Зукашев Мухитжан Д к/х Данекер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760429301315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Инсебаев Нуржан М к/х Олжас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611108301144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Далиманов Курмангазы к/х Ермек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750523400025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Кубентаева Назымгуль А к/х Рауан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750607300164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Рахат к/х Даулет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690527300047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Жоконасов Талгат М к/х Арай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660101300085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Сагымбаев Кайрат М к/х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740530400011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Манашова Гульшат М к/х Мансур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710407300010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Юкпаев Серик к/х Ансар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640418301905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Райкан к/х Роллан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670618300048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Ергалым к/х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730329300010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Кайраткан к/х Данияр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670817300033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Инсебаев Салимбай к/х Кожамбет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530116401671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Рахимбаева Сауле к/х Мейрам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635433200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Жазаба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635433300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Акшарбак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635433400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Бекалка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Жазаба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Ақшарбақ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Бекалқа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Аксуского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на территории Аксуского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Аксуского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скотомогильников (биометрических ям) Аксуского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 Аксуского сельского округа,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Аксуского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Аксуского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bookmarkStart w:name="z3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Белкарагайскому сельскому округу Катон-Карагайского района  на 2026-2030 годы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Белкарагайскому сельскому округу Катон-Карагайского района на 2026-2030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 года № 263 "Об 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Белкарагайского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Белкарагай, является административным центром и основным населенным пунктом Белкарагайского сельского округа Катон-Карагайского района ВКО.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района — горный.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условиям Катон-Карагайский район расположен в горной, предгорной и альпийской зонах с резко континентальным климатом, характеризуется суровой продолжительной зимой, коротким жарким летом и скоротечными весной и осенью. Территория района чҰтко делится на четыре климатические зоны: высокогорная; горно-лесная, избыточно-влажная; горная, лесостепная влажная; горно-степная.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высокогорной и горно-лесной зоны очень влажный, умеренно холодный, местами очень холодный. Средние температуры января — -13…-18 °C, июля — 15…17 °C. Среднегодовое количество осадков — 350—400 мм. В северной половине зоны за год выпадает 550—560 мм осадков. Июльский максимум осадков выражен хорошо.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месячная скорость ветра за год составляет 1,7 м/сек. Число дней с сильным ветром за год составляет 7, а с пыльной бурей — 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— горно-каштановые, горно-чернозҰмные.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Растут полынь, ковыль, типчак, тальник, осина, берҰза, лиственница, пихта, ель. Обитают волк, лисица, бурый медведь, барсук, марал, косуля; водятся куропатка, глухарь, кеклик. В районе расположен Катон-Карагайский государственный национальный природный парк.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Белкарагай находится в 21,1 км к западу от районного центра с. Катон-Карагай.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Белкарагайский сельский округ занимает 38423,0 гектар площади, в том числе: пашни – 3445,1 гектар, сенокосы – 1535,6 гектар, пастбища – 24575,0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21643,0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3602,0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3433,1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380,4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9364,5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и информационной системы государственного земельного кадастра Белкарагайского сельского округа представлены в таблице 1-5.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Белкарагайского сельского округа Катон-Карагайского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38423,0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38423,0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Белкарагай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Топкайын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Согорное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/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БИН, ИИН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АбильмажиновМелс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410910301784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АДИЛХАНОВ ЗАНГАР СЕРИКОВИЧ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870511301501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Акышов Алтай Нуролдинович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650104301137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Амангулова Камила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400814401013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Арышев Бейбитхан Жандарханович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670831301084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АСКАБУЛОВ АМИРХАН АДАЛХАНОВИЧ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590102303773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5071009065, 245, 246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Аугамбаев Ерхат Кадылбекович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730521300679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5071009439, 001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Ахмадиева Динара Батырханкызы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780817400326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Анар Сатиевна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710403403208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5071009231, 232, 266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Нурзия Закеновна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370908400474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Ахмодиева Толкинбек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450730400652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Б±табаев Єскербек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450715301028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Б±табаев Сайранбек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480224300958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5071009136, 408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Базаркулова Жамихан Татибаевна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630718401811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Байѓожин Ризабек Мухтар±лы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630921301155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ГУЛЬВИРА МУРАТАЙКЫЗЫ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751229402323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БАКАТАЕВ РАФХАТ МУХТАРБЕКОВИЧ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731110300845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5071009004, 391, 582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Дархан Базаралинович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850123300661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Балтабаев Амантай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520501303383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5071009111, 258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Бейсекенев Талгат 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700618301956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БЕКЕНЕВ ТИМУР СЕРЖАНОВИЧ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880120301290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5071009139, 225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Бидахметова Гульдана Саиновна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821208402087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Болаева Алтынай Ќамзенќызы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650623400952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Бутобаева Баян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420310400792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 Николай Игнатьевич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410814300863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Д‰йсенов Зарлыќан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511003300818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Д‰кенбаев Алтай Ж±маќан±лы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600918301074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Досумбаева Гульжихан Касеновна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420310402779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5071009153, 154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Досумбаева Сауле Сайранкановна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610807400942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Дузбенева Турсун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560223401617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Дукенбаева Алия Нурсаиновна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611208400710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5071009048, 050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Дюсенов Турспек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300607300469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Дюсипова Гульмира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590427402095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5071009574, 575, 011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Елчибеков Толепберды Кумарбекович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500104301523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5071009055, 056, 182, 259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Єбілќасымова Алма Ќ±умарбекќызы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650501400064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Жайлибаев Нурлан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561013301394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Жан±заќов Ємірхан Оќас±лы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660804301649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ЖАНАБИЛОВА КУЛЬЗАПРАН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320101408790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 Арай Мерѓазыќызы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670416401153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5071009223, 250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Жансолтанова К‰лжихан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540601401678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Кузаркан Окасович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640129301101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Жибитаев Еркінбек Кадесович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630603300485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ЖИБИТАЕВ РАЙНБЕК КАДЕСОВИЧ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580901302539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5071009149, 265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Имамбаев Бакытжан Курмашевич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601129301721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ИМАМБАЕВА РАСУЛА ТАЙЛАКОВНА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600105403007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5071009212, 213, 214, 406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Имашев Маратбек Ќамалбеќ±лы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670216302772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Катира Кумашкеновна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600114401288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5071009134, 201, 227, 228, 294, 319, 359, 378, 379, 484, 485, 516, 567, 569, 587, 588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Исинов Камбар Ойратканович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640330301520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5071009216, 229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Ілияс Ќуаныш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780223001002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5071009347, 090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Кµшенов Жексенбай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800217303418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Ќабылбаев Сейілхан Шаймардан±лы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571222301461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Кадылжанова Бикан Кадылжановна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550526400743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Бекболат Сайыунович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750322302598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Екатерина Бексултановна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571210402509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5071009322, 323, 325, 576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КАЛИАКПЕРОВА АСЕМ КАЗБЕККЫЗЫ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850507450937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Калибекова Айжан Токтасыновна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830323400352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5071009116, 118, 314, 315, 376, 377, 565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Талгат Калиевич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610819300012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КАНИН ЕВГЕНИЙ НИКОЛАЕВИЧ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720717350440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КантарбаевАлибек Калиевич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471223300725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Ќарсаќов Марат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370820302674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Касакаев Иван Аблесович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391130300237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Ќасенов Дқурен Берікбол±лы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780511300297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5071009170, 296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Касенова Батима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540104402783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Кайнар Турсынкан±лы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620707301794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5071009124, 393, 411, 502, 503, 504, 506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Марат Коммунизмович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730124301183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Касымов Серик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740729301550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Токтамурат Курманбаевич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680402301836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Кертешев Аскат Сеитович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610115302247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КОСТАЕВ ЕРКИНБЕК ЫДРЫШЕВИЧ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530504301157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Кошенаева Куляш Катрановна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550715402816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Кошенова Багжан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500106400760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Ќуанбаев Ќаний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240101315363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5071009144, 145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КУИМОВА ГАЛИНА ГЕОРГЕВНА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600102400264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Кунанбаев Магзум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490607300911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АСКАТ АСКЕРХАНОВИЧ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640702301601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5071009091, 306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Ерхат Кабдуалиевич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880324302842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5071009284, 285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Мажинов Асенгали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390701304304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Макадылов Орынбасар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320101306986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5071009188, 263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Мамиев Мурат Каиргалиевич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651118300841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5071009289, 528, 585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Мамиева Кульбаран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390815402697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5071009542, 543, 544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Метченов Жакежан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560905301509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5071009070, 422, 514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Индира Мухтаркановна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660805401156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Мади Кенжибекович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900612300769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5071009449, 476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Аскат Мырзабекович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730609301368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5071009269, 299, 301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Серикпек Канапьинович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590114301871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Мукушев Турдыбек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510616301434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ТУРСУНКАН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571118301624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Сауле Нуртазовна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690908401499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МУСАБАЕВА ЗЕЙНЕП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351002400091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Мылжабаева Зияш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430201400543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Нурбекова Ардак Разакбаевна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730308403007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5071009217, 219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НУРГАЛИЕВА КАМАР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441015400973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Нурсалханова Кульзат Зарлыкановна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570925401972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Ербол Кумарбекович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630418301389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5071009044, 488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Нурчин Аманжол Даутович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621017301647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НУРЧИНА МАЙРА МУХТАРОВНА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620115402790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5071009102, 200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Рахимова Бактима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420612400536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Сагатчанов Акылбек Казбекович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750101307468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5071009043, 098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Саѓатчанов Ќайнош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431122300233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Сагатчанов Канатбек Казбекович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800214302999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Сагатчанов Мергазы Нариманович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670120301207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Татьяна Николаевна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540228401066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 ЕСБОЛ ЕЛТАЕВИЧ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850209300499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5071009105, 594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 Есен Нурмухамбетович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671112301008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САЙЛАУХАНОВ АЙДЫН САЙЛАУХАНУЛЫ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760105301988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5071009596, 584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Сакигожин Аманжол Марксович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600410301825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Сакигожин Амантай Нуртазович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630908301709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5071009224, 238, 239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Самарканов Салтанат Чакенович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630820302332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5071009177, 524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Сапаќов Айбек Солтанбек±лы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920813351224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5071009368, 066, 067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Тлеужан Рахымбаевич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580706301174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Сарсембинова Бакжамал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550311401297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Сатиев Чаймардан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510618300988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Бейбыт Жанабилович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671224301344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5071009142, 143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Серѓазин Ќайырды Мырза±лы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570927300295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5071009106, 186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Сілқмов Манарбек Айтќазы±лы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631205301541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Смагиев Серик Чегибаевич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630129301794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Такыров Нарболат Муктасынович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700919301131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5071009403, 519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Тартаев Алтай Мутапович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570906301299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Таукенева Гульнара Ануарбековна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531128400025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5071009291, 292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Темешев Курмет Токтарканович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620128302478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5071009082, 084, 302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Тиманов Алтынбек Ерембекович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670801302811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5071009210, 364, 424, 425, 446, 447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"Ақсұңқар 2021"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210540014249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5071009023, 329, 330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ТОКТАГАНОВА ГАЛИЯ МЫРЗАБАЕВНА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490514400813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5071009146, 147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Токтагулов Мурат Темиргалиевич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590620302038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Толукпаев Курмангазы Нурбаевич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610627300412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5071009535, 583, 115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"Белқарағай жері"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211140023266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Топенев Ќазбек Топенович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390701303262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Тумашинов Досымбек Шабданович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740429301282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5071009451, 452, 453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Алтай Аскарович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870927302105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5071009580, 581, 586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Тыныбекова Кумисай Тукашевна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561009400093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БАКЫТБЕК ТОКТАСЫНОВИЧ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620606301844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5071009167, 168, 264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Урустюмов Кендербек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550812301452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5071009017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Шакенова Камила Токтаубаевна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540810402197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Шқріпов Сайран Сқмеш±лы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610707301623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Ыбраев Найманѓазы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500620300749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5071009151, 276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15,426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Белкарай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Топкайын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Согорное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Белкарагайскому сельскому округу всего числится: 68 головы крупного рогатого скота, в том числе 36 дойных коров, 121 голов мелкого рогатого скота, 86 голов лошадей (таблица 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Общая численность голов скота в сельском округе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Белкарагайскому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– 6,5 га/гол., МРС – 1,3 га/гол., лошадей – 7,8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статьи 15 Закона Республики Казахстан "О пастбищах", для удовлетворения нужд местного населения Белкарагайского сельского округа по содержанию маточного (дойного) поголовья сельскохозяйственных животных потребность в пастбищах составляет 234 га (таблица 6), при имеющихся пастбищных угодьях населенного пункта в размере 2522 га, дефицита пастбищ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6. Расчет потребности пастбищ для дойных коров.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3602,0 га, в том числе 2522,0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Белкарагайского сельского округа составляет: крупного рогатого скота 68 голов, мелкого рогатого скота 121 голов, лошадей 86 голов (таблица 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7. Расчет потребности пастбищ для личного подворного скота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дополнительно пастбища не требуются,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24575,0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1245 головы, мелкого рогатого скота 2404 голов, лошадей 3210 голов (таблица 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8. Расчет потребности пастбищ для сельскохозяйственных формирований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37,526 тысяча гектар. 68 голова КРС, 121 голова МРС и 86 голов лошадей выпасаются на общественных пастбищах, площадью 2,522 тысяч гектаров, 1245 голов КРС, 2404 голов МРС и 3210 голов лошадей выпасается на пастбищах предоставленных в землепользование, площадью 22,102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671120300063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Мкушев Ержан Ойманканович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200164002349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Ермек Казыбекович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751006302870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Рахат Оразбаевич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650807301624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Сахатаев Алекхан Касымканович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191264024064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Шакенова Камила Токтаубаевна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420310402779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Досумбаева Гульжихан Касеновна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610807400942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Досумбаева Сауле Сайранкановна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650623400952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Болаева Алтынай Камзеновна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510410301559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Каликан Окасович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571222301461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Кабылбаев Сеилхан Шаймарданович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600413301435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Кезекенев Аскарбек Саканович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500106400760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Кошенова Багжан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430923400330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Атудинов Манарбек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590114301871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Серикпек Канапьинович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770419401745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Мұқушева Анар Мамырқызы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630105303353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 Нуртай Коксегенович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601121300244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Уалканов Аскар Нуралынович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550211300040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780817400326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Ахмадиева Динара Батырханкызы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520325401862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Батырханова Бакытжан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640302300440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Елчибеков Марат Кумарбекович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660804301649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Амирхан Окасович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761221302533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Жылай Айдынбек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580503402323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Кабдулдинова Нурзия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571118301624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Турсынкан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691014301623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Мырзагожин Едыль Советжанович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630820302332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Самарканов Салтанат Чакенович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730521300679.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Ауғанбаев Ерхат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941111350226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Альмухамбетов Әлішер Құрметұлы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670831301084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Арышев Бейбиткан Жандарханович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541003399037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Бақтияр Мәулітбек/ Баймурат Наурызбек/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670202302290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Бекпауов Аркабек Зарлыканович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800220301626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Бутабаев Ролан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480224300958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Бутабаев Сайранбек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420310400792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Бутабаева Баян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590427402095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Дюсипова Гульмира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500104301523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Елчибеков Толепберды Кумарбекович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550101410244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Жайлыбаева Айжан Мырзагалиевна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540601401678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Жансолтанова Кульжихан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640129301101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Кузаркан Окасович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580901302539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Жибитаев Райнбек Кадесович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920829351112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Асулан Базарулы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670216302772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Имашев Маратбек Камалбекович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640330301520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Исинов Камбар Ойратканович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571210402509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Екатерина Бексултановна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830323400352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Калибекова Айжан Токтасыновна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770319302872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Камьясов Токтасын Балтабаевич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620707301794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Кайнар Турсынканович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730124301183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Марат Коммунизович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740729301550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Серик Турсунканович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490607300911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Магзум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671222301521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Махсат Жанузакович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880324302842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Ерхат Кабдуалиевич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900904351611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Құсманов Серік Қабдуалиұлы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620428399055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 Ашет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690310450733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Мамиева Каршига Каиргалиевна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670623302001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Метченов Бакытжан Мухтарбекович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560905301509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Метченов Жакижан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660805401156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Индира Мухтаркановна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730609301368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АскатМырзабекович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430201400543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Мылжабаева Зияш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730308403007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Нурбекова Ардак Разакбаевна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630418301389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 Ербол Кумарбекович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621017301647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Нурчин Аманжол Даутович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620115402790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Нурчина Майра Мухтаровна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800214302999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Сагатчанов Канатбек Казбекович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670120301207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Сагатчанов Мергазы Нариманович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850209300499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 Есбол Елтаевич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630908301709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Сакигожин Амантай Нуртазович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920813351224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Сапақов Айбек Солтанбекұлы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630904301380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Серкенев Кайрат Абылканович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631205301541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Манарбек Айтказинович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641001302384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Такенов Ербол Кинжеканович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620128302478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Темешев Курмет Токтарканович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670801302811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Тиманов Алтынбек Ерембекович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610627300412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Толукпаев Курамангазы Нурбаевич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620606301844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Бакытбек Токтасынович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550812301452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Урюстюмов Кендербек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690806302476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 Есбол Ризеденович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700618301956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Бейсекенев Талгат 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610815302555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Даулетов Токтасын Кайнолдинович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640702301601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Асқат Аскерханович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651118300841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Мамиев Мурат Каиргалиевич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750101307468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Сагатчанов Акылбек Казбекович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600410301825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Сакигожин Аманжол Марксович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610707301623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 Сайран Самешович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731110300845.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Бакатаев Рафкат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600114401288.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Катира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500620300749.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Найманғазы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591203301352.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Бөленкан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491025301235.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Мусинов Аскерхан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Белкарагайского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на территории Белкарагайского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Белкарагайского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скотомогильников (биометрических ям) Белкарагайского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 Белкарагайского сельского округа,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Белкарагайского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Белкарагайского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bookmarkStart w:name="z5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Жамбыльскому сельскому округу Катон-Карагайского района на 2026-2030 годы</w:t>
      </w:r>
    </w:p>
    <w:bookmarkEnd w:id="9"/>
    <w:bookmarkStart w:name="z5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Жамбыльскому сельскому округу Катон-Карагайского района на 2026-2030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 года № 263 "Об 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Жамбыльского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Жамбыл, является административным центром и основным населенным пунктом Жамбыльского сельского округа Катон-Карагайского района ВКО.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района — горный.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условиям Катон-Карагайский район расположен в горной, предгорной и альпийской зонах с резко континентальным климатом, характеризуется суровой продолжительной зимой, коротким жарким летом и скоротечными весной и осенью. Территория района чҰтко делится на четыре климатические зоны: высокогорная; горно-лесная, избыточно-влажная; горная, лесостепная влажная; горно-степная.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высокогорной и горно-лесной зоны очень влажный, умеренно холодный, местами очень холодный. Средние температуры января — -13…-18 °C, июля — 15…17 °C. Среднегодовое количество осадков — 350—400 мм. В северной половине зоны за год выпадает 550—560 мм осадков. Июльский максимум осадков выражен хорошо.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месячная скорость ветра за год составляет 1,7 м/сек. Число дней с сильным ветром за год составляет 7, а с пыльной бурей — 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— горно-каштановые, горно-чернозҰмные.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Растут полынь, ковыль, типчак, тальник, осина, берҰза, лиственница, пихта, ель. Обитают волк, лисица, бурый медведь, барсук, марал, косуля; водятся куропатка, глухарь, кеклик. В районе расположен Катон-Карагайский государственный национальный природный парк.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Жамбыл находится в 51,3 км к северо-востоку от районного центра с. Катон-Карагай.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Жамбыльский сельский округ занимает 24 357,4 гектар площади, в том числе: пашни – 1 398,2 гектар, сенокосы – 1 842,6 гектар, пастбища – 12 601,1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10 768,9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1 692,0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7 011,0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1 531,1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3 354,0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и информационной системы государственного земельного кадастра Жамбыльского сельского округа представлены в таблице 1-5.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Жамбыльского сельского округа Катон-Карагайского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24,357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24,357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Берель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Рахмановские ключи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Маралды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БЕРІК\ АБДРЕКЕЕВА НАЗГУЛЬ НАБДОЛКАНОВНА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730808400020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05-071-021-022,023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ЖОМАРТ\АБРАИМОВ ЖОМАТХАН КАСЕНОВИЧ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690731300173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РИНАТ\АБРАИМОВ РИНАТ КАЛИКАНОВИЧ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850616300838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ОЛЖАС\АДИХАНОВ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431215300704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05-071-021-072,073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АЙДЫН\АЛИХАНОВ АЙДЫН АРДЫКБАЕВИЧ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7112013002377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05-071-021-059,060,134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ЕРКЕБҰЛАН\АМРЕНОВ ЕРИК САБИЕВИЧ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700283301644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05-071-021-119,120,121.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МӘДІ\АСАИНОВ СЪЕЗБЕК ЧОКЕНОВИЧ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611020300554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05-071-021-024,025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БЕРЕЛ-ШІ\АХМЕТОВ БАЯНДАР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500502300300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05-071-021-084,085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ЖАДЫРА_2\БАЙСАКАЛОВА БАКЫТЖАМАЛ АХМЕТКАЛИЕВНА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530401400016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05-071-021-086,087,088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МӘДИ\БАЙЧЕКЕНОВ МАНАТХАН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670112300166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05-071-021-079,080,168,169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МАНСУР\БУКУШЕВ БОЛАТ ТАНАШЕВИЧ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720908301153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05-071-021-173,174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СЕРІК\ДИДАХМЕТОВ БЕРИК ДИДАХМЕТҰЛЫ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341104301794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05-071-021-063,064,145.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ЖАНДОС\ЕЛЕМАНОВ СЕРИКБОЛ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500710300183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05-071-021-093,094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АЗАТ\ЕРЖЕБАЕВ КУРМАНГАЗЫ КОКСЕГЕНОВИЧ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641129300156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05-071-021-046,047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АҚЖАН\ЖУМАГУЛОВ КАНЫБЕК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480101302628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05-071-021-122,123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НҰРБОЛ\КАСЫМХАНОВ КАЛИАХМЕТ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500220300714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05-071-021-081,082,083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ДАСТАН\КАШАНАЕВ МЕДЕТ СЕРИКБОЛОВИЧ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780293300304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05-071-021-165,166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НҰРБЕК\КИТАПБАЕВ АЙКЫН МАЛЬКЕШОВИЧ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700526300175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05-071-021-124,125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ТАНЗИЛА\КУНАНБАЕВА ТАНЗИЛЯ КАЛКАКОВНА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661023400109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05-071-021-161,162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МҰЗТАУ\МОШАНОВ ДИДАРХАН ТЕМЕШЕВИЧ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700819300326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05-071-021-070,071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НҰРБОЛАТ\МУРАТОВ ЕРЛАН ЖАНИБЕКОВИЧ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650102300346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05-071-021-061,062,092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МИРАС\МУСИНА БАГИЯ ДУАНБЕКОВНА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530223400168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05-071-021-044,045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АЗАМАТ\НАГАШПАЕВ ЖАЙЛЫБАЙ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650416300097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05-071-021-076,077,078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АРМАН\ОТАРБАЕВ СЕЙТХАН ЧАМОЕВИЧ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51025300020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05-071-021-030,031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МАРАЛДЫ\РАИСОВ ТОЛКЫН НУКТАРБАЕВИЧ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510501300199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05-071-021-089,090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АНЕЛЬ\РАИСОВА БАХЫТ ДИДАХМЕТОВНА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730320400206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05-071-021-198,199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ШАЛҚАР\СЛЯМБЕКОВ КАДЫРБЕК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501218300101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05-071-021-037,038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ЕЛДАР\ТРУМОВ ДАУЛЕН БОЙЛЯШЕВИЧ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640608301501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05-071-021-065,066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ЕРЛАН\ТУЛЕСОВ ЕРЛАН ОРЫНБАЕВИЧ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801220301798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05-071-021-135,136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ЕРБОЛ\УЛТАРОКОВ ЕРБОЛ ЗАЙНЕШЕВИЧ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650918301737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05-071-021-107,108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МАХАМБЕТ\УРСАРИНОВКАИРБЕК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610416301493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05-071-021-074,075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БОЛАТБЕК\АБДРАХМАНОВ БОЛАТБЕК АХМЕТБЕКУЛЫ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750226300282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ФАРИЗА\ЕЛЕУКЕНОВА ФАРИЗА АКТАЕВНА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771213401173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"ӘЛИШЕР"\ЖУБАЕВ СЕРИКХАН МУХАМБЕТОВИЧ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560609300096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КАСЫМКАНОВ А.Н\КАСЫМКАНОВ АЙТМУХАМБЕТ НУРДЫБАЕВИЧ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600310300388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ЖАДЫРА\МУРАТОВ ДАУРЕН АМАНЕГЛЬДІУЛЫ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КУАТ\МУРАТОВ КУАТ ЕРБОЛОВИЧ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900916300890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"ЖАНКЕЛДІ\МУСИНА ЗЕЙНЕШКАБАТАЕВНА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370730401188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05-071-021-109,110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KX ИСЛАМ\МУХАМЕТЖАНОВ ЕСХАТ ЕСМУХАМБЕТОВИЧ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830807301751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НАГАШПАЕВ САНГЫБАЙ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510424300071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ТАЛАПХАН\УЛТАРАКОВ ТАЛАПХАН ЗАЙНЕШЕВИЧ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630308300614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05-071-021-143,144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УРСАРИНОВ А.А\УРСАРИНОВ АЙДОС АБЫЛКАНОВИЧ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771130302164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САНЖАР\ЧАКИРТОВА КЫЛБЕК РУСЛАНОВИЧ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720106300264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05-071-021-138,139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ДИАС\ЧАКИРТОВ НУРТАС РУСЛАНОВИЧ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820521301686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05-071-030-094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OPA3\ЧЕЛЕКЕНОВ ОРАЗ АШОКОВИЧ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721105302466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05-071-021-018,019,020,021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БЕЙБІТ \ КУНАНБАЕВ РАДЖАН АРКАДИЕВИЧ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710531300283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05-071-021-163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0,0888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Жамбыл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Берель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Маралды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Жамбыльскому сельскому округу всего числится: 635 головы крупного рогатого скота, в том числе 324 дойных коров, 1254 голов мелкого рогатого скота, 641 голов лошадей (таблица 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Общая численность голов скота в сельском округе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Жамбыльскому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– 6,5 га/гол., МРС – 1,3 га/гол., лошадей – 7,8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статьи 15 Закона Республики Казахстан "О пастбищах", для удовлетворения нужд местного населения Жамбыльского сельского округа по содержанию маточного (дойного) поголовья сельскохозяйственных животных потребность в пастбищах составляет 2106 га (таблица 6), при имеющихся пастбищных угодьях населенного пункта в размере 807 га, дефицит пастбищ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6. Расчет потребности пастбищ для дойных коров.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1692 га, в том числе 807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Жамбыльского сельского округа составляет: крупного рогатого скота 635 голов, мелкого рогатого скота 1254 голов, лошадей 641 голов (таблица 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7. Расчет потребности пастбищ для личного подворного скота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дополнительно требуются пастбища, дефицит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11811,7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402 головы, мелкого рогатого скота 787 голов, лошадей 612 голов (таблица 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8. Расчет потребности пастбищ для сельскохозяйственных формирований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1,6964 тысяча гектар. 635 голова КРС, 1254 голова МРС и 641 голов лошадей выпасаются на общественных пастбищах, площадью 0,807 тысяч гектаров, 402 голов КРС, 787 голов МРС и 612 голов лошадей выпасается на пастбищах предоставленных в землепользование, площадью 11811,7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9,951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геоботанического обследования пастбищ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670528301463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 Альмир Рамазанович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680825301192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Тюменбаев Алибек Оралбекович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620627301918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Ермек Каиыдынович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840510302271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Каирбаев Диас Саркытханович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550105300014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Бадисолтанов Николай Мухтарович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690225302309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Ержан Советканович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751013301760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 Талант Райманович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620122402312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Маймакова Кульсара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550321301740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Дюлюмбаев Валерий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831120302193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Кабдуалиев Айбек Какимович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510205401917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Саиболатова Кибат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720731302193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Кайнар Касымбекович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670203302078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 Мураткан Ошакович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750330301771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Байбатчинов Канат Ахметолдаулы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380615300020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Ешекенев Толкунбай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730116402184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Ешекенова Сагыныш Алжапаровна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610927402822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Нысаинова Айгуль Кенесовна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520515302926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Дюлюмбаев Кабдыраш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620110303275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Ермаганбет Сабитович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650719301804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Болатбек Мухаметкалиулы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750310302814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Тюменбаев Досжан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741002301927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Кайрбаев Жанымкан Имансакыпович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400103401781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Абраимова Риза Нурсалиевна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470218300258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Мухтарбаев Какимхан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610908400149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Нысаинова Зайра Куанышпаевна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551127301263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 Адилкан Райманович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720527301063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Каиобаев Фархат Нуржакыпович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610421302230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Байбатчинов Айдарбек капсанович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590722301282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 Сейткан Кайсанович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781216302906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Айдар Каликанулы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690219401959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Кульбаева Сандыгаш Мухамбетовна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730601302898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Тарин Сабыржан Ауталипович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560102304548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Нукпаев Бекзада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621101301029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Дюлюмбаев Нурлан Николаевич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720817301406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Акылбек Заманович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640116302604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Шоргаев Ерлан Уальбекович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380110302864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 Ошак Абитанович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590211302400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Дрьянов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690313300320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Тюменбаев Кайрат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631120301460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Чалабаев Бакыт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511122300062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Жолтай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670511302479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Тюменбаев Мурат Ануарбекович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640422300413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Китекпаев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621126300146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Ержебаев Серикказы Коксогонович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750926300021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Талгат Калийулы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660407302431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Абилькадыр Чокенович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780306300410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Серик Калияхметович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531025300306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Жанузак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650825300327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Орсаринов Ныгметолла Абуевич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661104300084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Абенев Бакытбек Ауталипович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620112300236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Алтайбек Ботанович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680220300323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Орсаринов Кайрат Абуевич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680122300638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Казел Мауталипович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751216400168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Елеманова Гульжайнар Серикболкызы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620706400451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Мамырханова Бакытгуль Нуксиевна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530226300297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Сатембаев Болаткан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511230300068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Шаяхмет Абышевич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540105301754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Оралбек Абылгалыкович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780213302491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Байгереев Аян Каныбекович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660516400147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Панзат Ахметбековна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681006300164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Нуржан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500809400297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Кульзада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620302300197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 Еркин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730323300197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Нурдан Коксегенович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750310300368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Чакиртов Турдыбек Русланович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750521301958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Мурындыков Рафхат Сауытбекович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741216301435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Комбаев Болат Каныбекович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730806300221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Адилхан Канабекович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760706300382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Азамат Каныбекович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700604300298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Чакиртов Алгабек Русланович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690901300802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Жанатбек Калымжанович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810518300858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Алий Асылканович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730314301999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Темержанов Арман Аскерханович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680626301150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Адиканов Талгат Жаманбалинович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390717401399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Абрамова Людмила Михайловна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740210302785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Ержан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730417300465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Нуржан Калымжанович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850731300685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Мерхат Ерболулы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650316301596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Салимжан Кабляшевич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680521301714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Махмут Сергазинович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660418302223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Марат Айдарканович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760310302821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Оралгазин Эрнест Тельманович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880127302396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Етикпаев Аслан Ахметович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540601300574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Кажияхмет Абишевич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840222302187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Думан Манапович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641215300391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Абылайхан Абильмажинович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681019300155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Нурдыбек Ауталипович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750724303026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Челекенов Бекболат Ашокулы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710703301701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Трумов Адыл Бойляшевич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800611302749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Чукенов Нуржан Кусманович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790714303297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Карабалинов Ерхат Жениспекович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760522300174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Нагашпаев Раджан Сонгыбаевич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691015300531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Елеукенов Жаткер Акатаевич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650320300222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Темирбек Ахметбекович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690623300118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Жомарт Мауталипович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660710301173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Трумов Ерлан Бойляшевич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590125302245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Ербол Жанибекович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720530300448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Мурат Айдарканович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701126300173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Роман Ахметбекович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810126302942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Дидахметов Серик Дидахметулы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681216300334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Чакиртов Бердибек Русланович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730808400020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АБДРЕКЕЕВА НАЗГУЛЬ НАБДОЛКАНОВНА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690731300173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ЖОМАТХАН КАСЕНОВИЧ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850616300838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АБРАИМОВ РИНАТ КАЛИКАНОВИЧ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431215300704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АДИХАНОВ АЛТЫНБЕК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7112013002377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АЛИХАНОВ АЙДЫН АРДЫКБАЕВИЧ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700283301644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ЕРИК САБИЕВИЧ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611020300554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СЪЕЗБЕК ЧОКЕНОВИЧ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500502300300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БАЯНДАР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530401400016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БАЙСАКАЛОВА БАКЫТЖАМАЛ АХМЕТКАЛИЕВНА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670112300166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БАЙЧЕКЕНОВ МАНАТХАН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720908301153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БУКУШЕВ БОЛАТ ТАНАШЕВИЧ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841104301794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ДИДАХМЕТОВ БЕРИК ДИДАХМЕТҰЛЫ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641129300156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ЕРЖЕБАЕВ КУРМАНГАЗЫ КОКСЕГЕНОВИЧ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480101302628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КАНЫБЕК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500220300714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КАЛИАХМЕТ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780293300304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КАШАНАЕВ МЕДЕТ СЕРИКБОЛОВИЧ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700526300175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 АЙКЫН МАЛЬКЕШОВИЧ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661023400109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КУНАНБАЕВА ТАНЗИЛЯ КАЛКАКОВНА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700819300326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МОШАНОВ ДИДАРХАН ТЕМЕШЕВИЧ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650102300346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ЕРЛАН ЖАНИБЕКОВИЧ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530223400168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БАГИЯ ДУАНБЕКОВНА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650416300097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НАГАШПАЕВ ЖАЙЛЫБАЙ КУДАЙБЕРГЕНОВИЧ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51025300020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СЕЙТХАН ЧАМОЕВИЧ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510501300199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ТОЛКЫН НУКТАРБАЕВИЧ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730320400206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РАИСОВА БАХЫТ ДИДАХМЕТОВНА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501218300101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СЛЯМБЕКОВ КАДЫРБЕК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640608301501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ТРУМОВ ДАУЛЕН БОЙЛЯШЕВИЧ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801220301798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ТУЛЕСОВ ЕРЛАН ОРЫНБАЕВИЧ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650918301737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УЛТАРОКОВ ЕРБОЛ ЗАЙНЕШЕВИЧ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610416301493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УРСАРИНОВ КАИРБЕК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750226300282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БОЛАТБЕК АХМЕТБЕКУЛЫ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760706301360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БАЙГЕРЕЕВ БАКЫТЖАН КАНЫБЕКОВИЧ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730507302202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ДЮЗЬБАЕВ ДАУРЕН КЕНЧИЛИКУЛЫ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771213401173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ЕЛЕУКЕНОВА ФАРИЗА АКТАЕВНА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560609300096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ЖУБАЕВ СЕРИКХАН МУХАМБЕТОВИЧ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600310300388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АЙТМУХАМБЕТ НУРДЫБАЕВИЧ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770914300088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ДАУРЕН АМАНЕГЛЬДІУЛЫ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900916300890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 КУАТ ЕРБОЛОВИЧ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370730401188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ЗЕЙНЕШКАБАТАЕВНА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830807301751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ЕСХАТ ЕСМУХАМБЕТОВИЧ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510424300071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НАГАШПАЕВ САНГЫБАЙ КУДАЙБЕРГЕНОВИЧ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700801300912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КАИРХАН ЗАМАНОВИЧ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630308300614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УЛТАРАКОВ ТАЛАПХАН ЗАЙНЕШЕВИЧ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771130302164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УРСАРИНОВ АЙДОС АБЫЛКАНОВИЧ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720106300264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ЧАКИРТОВ АКЫЛБЕК РУСЛАНОВИЧ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820521301686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ЧАКИРТОВ НУРТАС РУСЛАНОВИЧ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721105302466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ЧЕЛЕКЕНОВ ОРАЗ АШОКОВИЧ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710531300283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РАДЖАН АРКАДИЕВИЧ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635435200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Жамбыльского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на территории Жамбыльского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Жамбыльского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скотомогильников (биометрических ям) Жамбыльского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 Жамбыльского сельского округа,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Жамбыльского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Жамбыльского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bookmarkStart w:name="z6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Катон-Карагайскому сельскому округу Катон-Карагайского района  на 2026-2030 годы</w:t>
      </w:r>
    </w:p>
    <w:bookmarkEnd w:id="11"/>
    <w:bookmarkStart w:name="z6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Катон-Карагайскому сельскому округу Катон-Карагайского района на 2026-2030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 года № 263 "Об 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Катон-Карагайского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Катон-Карагай, является административным центром и основным населенным пунктом Катон-Карагайского сельского округа Катон-Карагайского района ВКО.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района — горный.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условиям Катон-Карагайский район расположен в горной, предгорной и альпийской зонах с резко континентальным климатом, характеризуется суровой продолжительной зимой, коротким жарким летом и скоротечными весной и осенью. Территория района чҰтко делится на четыре климатические зоны: высокогорная; горно-лесная, избыточно-влажная; горная, лесостепная влажная; горно-степная.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высокогорной и горно-лесной зоны очень влажный, умеренно холодный, местами очень холодный. Средние температуры января — -13…-18 °C, июля — 15…17 °C. Среднегодовое количество осадков — 350—400 мм. В северной половине зоны за год выпадает 550—560 мм осадков. Июльский максимум осадков выражен хорошо.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месячная скорость ветра за год составляет 1,7 м/сек. Число дней с сильным ветром за год составляет 7, а с пыльной бурей — 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— горно-каштановые, горно-чернозҰмные.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Растут полынь, ковыль, типчак, тальник, осина, берҰза, лиственница, пихта, ель. Обитают волк, лисица, бурый медведь, барсук, марал, косуля; водятся куропатка, глухарь, кеклик. В районе расположен Катон-Карагайский государственный национальный природный парк.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Катон-Карагай.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Катон-Карагайский сельский округ занимает 51898,2 гектар площади, в том числе: пашни – 5520,8 гектар, сенокосы – 4082,0 гектар, пастбища – 33591,6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29649,6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6920,4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5084,4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409,1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9834,7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и информационной системы государственного земельного кадастра Катон-Карагайского сельского округа представлены в таблице 1-5.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Катон-Карагайского сельского округа Катон-Карагайского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51898,2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51898,2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Жана-Ульга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/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БИН, ИИН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Мергазин Толенды Каниевич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510925301717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Когиева Кульчира Актайовна, Когиева Жайнагуль Кенжебековна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691031400575, 690525401279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Абдуллин Шокан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461107301780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Аликенова Аитбала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510705401717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АЛИПИНОВ БАЗАРБЕК КАБЛАШИМОВИЧ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550314300556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АЛИПИНОВ ЖИГЕР МАКУЛБЕКОВИЧ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631025300357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Алькенев Рафхат Казбекович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701113300132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Апижанова Сауле Болатќанќызы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800808401758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5071015282, 283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Сайранбек Токтарханович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660601303974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АСКЕРБЕКОВ РАДЖАН АСКЕРБЕКОВИЧ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760320302777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Ауѓомбаев Бакытпек Аипович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650209302116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Ахметқанов Рустам Тимурұлы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5071015354, 355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Берікбол Сейтќали±лы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590101310552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ГУЛЬМИРА БАБАГУМАРОВНА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611110400242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Баекин Бейбиткан Кумаргали±лы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621220300553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5071015203, 204, 387, 596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Байбосынов Ќулумбеќ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370121301081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Байбулдинов Табулды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460102301750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Байгулинов Жанат Кожахметович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620525301110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БАЙГУНАКОВ МАКАЖАН КАНЫБЕКОВИЧ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641207300348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 Аскарбек Солтангазиевич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640501304673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5071015205, 421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Байыров Александр Бимурзинович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620914301462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БакимбаевАйдын Иманмадиевич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790828301627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Бакин Амантай Кабдошевич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420427300079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Батырканов Дауренбек Манарбекулы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831128301377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БЕРДИГАЛИЕВ ДУЛАТ СЕРИКБАЙУЛЫ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921119351036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Бигалиева Лаззат Мамырбеккызы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770620300268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БИСАТОВ АСКАР ЗАРЛЫХАНОВИЧ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721208301666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БОКЕЕВ ДОСХАН ЕЛЖАНУЛЫ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880825300493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5071015114, 456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БОЛАТҚАН ӘДІЛЕТ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931213351188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Болтабаева Багия Тастанбековна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630116401026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Буктербаев Улыбек Буктербаевич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370228301340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 Жанузак Кабдолдашович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600506301292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Дарипова Анар Айтказиновна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730728401807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ДАУЛЕТПАЕВ ЕРЖАН ТОКТАРБАЕВИЧ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870107301169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Даутбаев Наймангазы Сейтканович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691113301097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Дюзбенов Аскар Калиахметович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750827300339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Жакияров Ришат Орынбаевич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690322300280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Жанабилова Жанна Манаповна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690808400378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Жанѓазина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550313402494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Сауле Маулеткановна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731023400234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ЖолаучиновАдилбек Мухаметканович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660115302513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Жолаушинов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630802301673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5071015061, 435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560129301283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5071015025, 026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Жумшитов Азамат Каирдинович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670210301999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Бейбит Аленович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660603301022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5071015077, 405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 Турсынгали Тусупбекович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530711301033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500615300914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 Айбат Социалович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720207302418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Айдар Байтайлакович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591115301850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Серикжан Бияхметович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590923300475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ЖАНБОЛАТ ЖАНАЙДАРОВИЧ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630408301750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5071015231, 360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АКШОН КАИРБЕКОВИЧ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510307301608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Кашибаев Тилеухан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450925300646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Кильтер Евгений Михайлович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510802301212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Кильтер Михаил Евгеньевич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780906301341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Перт Юрьевич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750527302493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КОКЧЕНОВ АСЕМБЕК ОКАНОВИЧ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650729301521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Кокченов Бакыт Оканович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810511301997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Кошанаев Берикбол Елюбаевич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531011300875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КудериновАзат Сержанович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770323302100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САЛТАНАТ САКАНОВНА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560830400926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Кусанова Саулежан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460210400518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ҚАҚАН ЕРНУР ҚАҚАНҰЛЫ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850226300273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Құлұмбековой Назым Мұратбекқызы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020526650148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5071015618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Мажренов Омиржан Кланович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571014301669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МОЛДАШЕВА САУЛЕ БОЛАТКАНОВНА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800808401758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МукамбековаАкмарал Бабакановна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630609401452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Мади Кенжибекович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900612300769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МУСАГАМБЕТОВА З.М.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881104401262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Болатхан Кадылханович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560424301227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Толеген Кадылканович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630815300212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Муслиманов Данияр Хусаинович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780721300417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Мырзабаева Камила Ныгметжановна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500714400220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Нигманов Кумар Масалимович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550615399026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Нигманова Кулян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420715401534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Нигметов Жанар Пазылович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630211302014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КАНАТ СОЛТАНГАЗИНОВИЧ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831118301694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5071015386, 415, 457, 563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Еркын Серикболович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651107000159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Нурсапаров Болаткан Сейткамзинович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640126301323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НҰРҒАЗЫ БАЛЖАН МАМЫРБЕКҚЫЗЫ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661122402243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Маут Жансултанович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470123301271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Охин Ерлан Жиынды±лы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670524302668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 БАЙЖАН ШАМЕЛКАНОВИЧ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670703302343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ОШАЕВА МАРЖАН ШАМАЛХАНОВНА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631216400916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Өмірзаќов Меир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850328300733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5071015055, 226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"СПК "Тайшы"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110140012792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5071015227, 516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Райсова Назгуль Кайратовна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840216402081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Амангелді Сейітќан±лы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780331301009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Рамазанов Асќар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730811302215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Ерлан Кусаинович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720831301581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Савина Галина Николаевна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321105400998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Руслан Советканович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721126302242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5071015604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Сакимов Куат Амангельдинович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820116302137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5071015233, 234, 487, 572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Сакосов Руслан Маулетканович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780406303101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Сатышева Ансаган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370820401974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Сейткалиев Токтаркан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520803300241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Сериккан Токтаубаевич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710525302108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ЖАНЫБЕК АЙТКАЗИНОВИЧ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550808302002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Слямов Кинжакан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360630300574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Смамагзумов Тимур Ахметканович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670810301812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5071015164, 321, 322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Кайнар Даутканович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740713302284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5071015429, 574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ТАЙБОЛДИН ДИДАР АДЫЛКАНОВИЧ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771013300366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Танабаева Баган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601128400932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Тиманова Кульжанат Ерембековна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620306401816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Тлеубек Айым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970616450944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"Invest. kz"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40540003900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"Гаухар+"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140002306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5071015197, 239, 240, 315, 316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"Дауке"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200540013744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5071015306, 311, 312, 314, 444, 445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ТОГСАЕВ АЛМАТ БАБАГУМАРОВИЧ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540212302030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Токбаева Кульчан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400112401423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Токпаков Канат Кумаргажиевич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690321301888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 КАДРЖАН НУРКАМЗИНОВИЧ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610620301756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Токтасынов Тлеухан Чаянович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541119301307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ТОКТАУБАЕВ ФАРХАТ АДИЛКАНОВИЧ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710327301034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Токтаубаева Г.К., Әділхан Әли Арқабекұлы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631207401102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"Tau-Besik"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240640030051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5071015133, 136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"Крестьянское хозяйство "АЙ-МАРАЛ"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990440009507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5071015031, 032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"Шимойын Нартай"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210940011141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Тюлебиев Алибек Ахметчанович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410826300767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5071015343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Чекпаров Сержан Джумаканович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620630301598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Ченбаев Кумарбек Шабанбаевич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671019301331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5071015052, 245, 246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16,601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Жана-Ульга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Катон-Карагайскому сельскому округу всего числится: 2451 головы крупного рогатого скота, в том числе 1346 дойных коров, 4998 голов мелкого рогатого скота, 3077 голов лошадей (таблица 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Общая численность голов скота в сельском округе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Катон-Карагайскому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– 6,5 га/гол., МРС – 1,3 га/гол., лошадей – 7,8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статьи 15 Закона Республики Казахстан "О пастбищах", для удовлетворения нужд местного населения Катон-Карагайского сельского округа по содержанию маточного (дойного) поголовья сельскохозяйственных животных потребность в пастбищах составляет 8749 га (таблица 6), при имеющихся пастбищных угодьях населенного пункта в размере 5039 га, дефицит пастбищ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6. Расчет потребности пастбищ для дойных коров.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6920,4 га, в том числе 5039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Катон-Карагайского сельского округа составляет: крупного рогатого скота 2451 голов, мелкого рогатого скота 4998 голов, лошадей 3077 голов (таблица 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7. Расчет потребности пастбищ для личного подворного скота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дополнительно требуются пастбища, дефицит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33591,6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711 головы, мелкого рогатого скота 1588 голов, лошадей 2331 голов (таблица 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8. Расчет потребности пастбищ для сельскохозяйственных формирований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71,298 тысяча гектар. 2451 голова КРС, 4998 голова МРС и 3077 голов лошадей выпасаются на общественных пастбищах, площадью 5,039 тысяч гектаров, 711 голов КРС, 1588 голов МРС и 2331 голов лошадей выпасается на пастбищах предоставленных в землепользование, площадью 33,592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41,391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530908301202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 АМАНГЕЛДЫ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821007301901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РАФХАТ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510802301212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КИЛЬТЕР ЕВГЕНИЙ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580322401679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590824301386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ВОРОБЬЕВ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630116401026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720831301581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651204300254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ДЮСУПОВ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611114300991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380310303403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670105301919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СТЕПАНИЩЕВ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490825402177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ОКУШЕВА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730619302122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ТУРДЫБАЕВ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380303402304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791221301947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БИДАХМЕТОВ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610217300522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631119301524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541102300267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БАЙГОЖИН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370820403014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660307301698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561117300400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740915302629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620810303146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670711300152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АШКЕНЕВ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530309301771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ЧЕНВАЕВ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680311302136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550724300189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620116300179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ШУМЦЕВ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840817301470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ТОКИМОВ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661230401123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820915301241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571218400715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780204300119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ШУМЦЕВ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660124400156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561006300536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520510302730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580517301912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641102400899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КОБЕЛЕКОВА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520819301158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ТУЛУКБАЕВ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651105301869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530323301490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КОБЗЕВ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601027301281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КОБЕШОВ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771125300180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760314300956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630103302691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660409302195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641206301678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880910300287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АСХАТҰЛЫ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560604301443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520228302064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780406303101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САКОСОВ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620121300146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СМАМАГЗУМОВ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600718301710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940824401139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790322300628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710122401591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КАЛАУБАЕВА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631205302391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771113302210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630705302337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ПОНКРАТЬЕВ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410630400999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751023301468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780618302077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640410402738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590110300811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560505303213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640804301785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631025300357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650102304286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640412301259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641005302247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650802301002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КЕНЖЕТАЕВ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550313402494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651115301724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БАДАГУЛОВ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660310302830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830416302279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ЧАКИРТОВ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560317300188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540410302582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ТРУБАЧЕВ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711224300425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601214300488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821002302704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КАДЫЛБЕКОВ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690808400378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680101312627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550419401968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СУРАУБАЕВА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600518302197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490728300880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640521400884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841010301793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370730401178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670913302503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770425300085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530112301403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ШЕРШНЕВ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760407402141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470202402443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360515403817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560725301987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ТАУДАНБЕКОВ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900909351430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690403302415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610813300691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660423301857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480203301045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740319302708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620203301893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850620300403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МАЖРЕНОВ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650126300426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581013302168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721010300641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КУДЕНЕВ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530721301137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750723302370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КАРИКПАЕВ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460504400115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790422401537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КАРИКПАЕВА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430806400522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ЖАКИЖАНОВА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580120303145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520918300118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САНИЯЗОВ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740812402467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ОГНЕВА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710623402117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500922301352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550314300556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820909302425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ТОГСАЕВ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610602302511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810411301309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650313401269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НУКСИЕВА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840204302614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ҚАБДОЛДА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701007302093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ТАУДАНБЕКОВ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400101426151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ЖЫЛМАСПАЕВА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570718301821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610923301836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КОЖАБЕРГЕН0В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620306401816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511005300155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АБДЫКЕРОВ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830627300160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640315302923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НУРКУШОВ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660101307607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530107400602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580720301785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640903302286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530711301033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430612300501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691005300220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380915402669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БАДАГУЛОВА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611113402582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520717400161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ЖИРЕНЧИНА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670603301956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680817400286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БАЙГУРМАНОВА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551012300349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600506301292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700320301649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830507400223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670713401009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ЕЛЮБАЕВА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670206300414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570622300415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АУТАЛИПОВ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610907301185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680301303516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АБУГАНЕВ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760815402685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470420301731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591120303010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680302300389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910208451626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АКМИЕВА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700731400295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БАТРКАНОВА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641207300348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БАЙГУНАКОВ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610101401893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БИБОЛОВА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600101317960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620630301598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ЧЕКПАРОВ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450917300038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390308302466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570713300182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630213300336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НУКУШЕВ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770901303903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690618302167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640202400156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901106301441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НҰРТАЗИН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750723301572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820624301399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651017401034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БОЛЫСОВА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800723450229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451225300643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580208400294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860816301419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581115302915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630213303241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560212400202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641129302300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ЖАНГУДИЕВ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550729300750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БЕЙГАНОВ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620503301110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850314300717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МУБАРАКОВ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721126302242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610502302032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760516302881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690403300101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БОКЕЕВ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720207302418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610627301420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540116400128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КИСАМБИНА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650729400490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640122301183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630315302892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780930400172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ВЯЗИГИНА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711212300658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АСКАБУЛОВ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520607301195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ДӘНДІБАЙ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560102303440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630125300457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500101303434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621027300237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АЛЬХАМОВ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740320302476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511203301348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690428301730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721113402082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БЕКПЕРДИНОВА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600329301667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570908400278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591022301319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640212302498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630326301140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750825302314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600515301836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621119400322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НУРМУХАНБЕТОВА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680918400176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500101417054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АМАНГУЛОВА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671212400347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650215300162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КИТЕПБАЕВ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700124301980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650730301537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ЖИЛМАСПАЕВ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551107302788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ТУЛЕПБЕРДИНОВ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670108302110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470228400499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600814300368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631104302174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БАЗИЛОВ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580823301091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КАТЫШЕВ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681013302159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620108301847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921006350866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610620301756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600701302508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741118302044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370117301307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740808302459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БУДЫБАЕВ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610925301262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651101300343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820504401977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МАНЗУРА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650114400308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ЖИЕНБЕКОВА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570120300387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810220302616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УКОЛОВ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830321400679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ТУЛЕПБЕРДИНОВА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550101302722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ЕРСАЛИН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621222302085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ДЖАРАСПАЕВ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621120302308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ЖОЛАУШИНОВ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710907301057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560802300540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560928400156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410308302076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630701302791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ТАУДАНБЕКОВ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360910402083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740721300698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ОРАЗГАЛИНОВ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601128400932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701209301945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600213403242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КЫШКАШБАЕВА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550330301393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СУНДЕТПАЕВ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610224401763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600101311753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КЕШИЛЬБАЕВ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500802402077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610107301215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730308302914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ТАУДАНБЕКОВ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660322302172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КАЛАУБАЕВ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680319401702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БАСАРИЕВА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710316300432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540913301360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САГЫНГАНОВ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601124300161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ШЕРШНЕВ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801010302299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550201403265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681030302141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САРБАСАОВ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850927402445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510705401717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АЛИКЕНОВА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660419302070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590901304296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581127300121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ТАСУБАЕВ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570904400137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550510403394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670308300353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АИПОВ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720103301117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660207302791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АЛЬХАМОВ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691113301097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790817302457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611224301521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САЙНОЛДИН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670727300388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НУКСИЕВ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580620300545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780101300852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900925300681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БАҒДӘУЛЕТОВ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500117300279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ЖАЙСАНБАЕВ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611008301567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760525301149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КАИРГАЗИН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550313300668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721210300262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БАЙГОНУСОВ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620412303182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710830301227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551117300974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КУЕКПАЕВ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680425302374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511117300223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650209302116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АУГОМБАЕВ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691120300186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ЧАЛАБАЕВ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561102300369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410907400825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УТУДИНОВА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760808301593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КӘДІРҚАНҰЛЫ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560428400316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АЛЬХАМОВА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530501404598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700627301380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СИГАТПАЕВ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871128301037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640910302402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ТАУДАНБЕКОВ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730425301942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620125400322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411006300358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480205401403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640813301546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601020400618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КОЛЧИНА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670302302076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841225301465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610803402283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620203302495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601019401859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НУРАКОВА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720617300966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390419401319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КАРБУЗОВА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681102301697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НУРМУХАНБЕТОВ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610822301708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830315401783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020526650148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ҚҰЛҰМБЕКОВА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541018400207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660312300151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650220302750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НУКУШЕВ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780703302950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661027301381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760116302450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510925301717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610911401548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700311302559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611001302001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660818301844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НУРСАПАРОВ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430808400315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НУРСАПАРОВ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631216400916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820105303086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610422402544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ТОГСАЕВА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631125301468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621104302450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710115302307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690312301899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630708301731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780324302891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570401303205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690701402302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БОГУСТАНОВА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651110301866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ТОКТАУБАЕВ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750408302911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401010401500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КУРКЕБАЕВА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480816401445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ТОЙГАНБАЕВА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650813301994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760505301030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570801300293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561221300694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ДЮРТПАЕВ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710125302867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640701401444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ТАСИМБАЕВА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660308302999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БОГУСТАНОВ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550915401323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870506301366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780317303168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ЧАЛГУМБАЕВ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670528401777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641125402414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ЛУКПАНОВА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710808300843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850606300368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МАНКУОВ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410310401392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БАЙЗОЛДИНА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600223403227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БЕРДЫГОЖИНА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770611302750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750101308005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МУКАМЖАРОВ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570901303614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620412303509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БЕРДЫГОЖИН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731030301204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720915302249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620310301499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800726302615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400617401270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ШОТАМАНОВА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450509401679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650125402671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780123300426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570710302132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БОГУСТАНОВ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761016301898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ОКАСОВ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420204400598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640728302136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УЗЕМБАЕВ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500320303059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670426301092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660614301328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КАЙСЕНЕВ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690101310692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КАДЫЛБЕКОВ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631019301769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ЖАНАПИН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520122301022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730212400932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БОКЕЕВА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420304400703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ОКЕМАНОВА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670905402101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АБУГОНЕВА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430801300618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МУКАМЖАРОВ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641023302067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ОМЕРТАЕВ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700720301495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640208402772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МАНКИЕВА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610601303693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690308400052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КУНИЯЗОВА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570601303257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690707302150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РОМАЗАНОВ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380324400689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ЖЫЛКАЙДАРОВА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460707300385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691129301708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МУКАМЖАРОВ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551202401960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571115302854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БАСАРИЕВ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570817402140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650713401471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550701402611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КАБАМБАЕВА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691004302141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831102302135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581221300261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690603302294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370820401974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САТЫШЕВА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621018302016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730120303148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670203301931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КАБДРОСИЛОВ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660519402020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КОМЧАБАЕВА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781218300287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АЖУМЕТОВ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360328301015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АЛЬХАМОВ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590714300449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550807301673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КУНДЕБАЕВ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730419302551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490901401290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КИНАУБАЕВА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700702301145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570119401267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650702301435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КОНАРБАЕВ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630615302269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КАБДРАСИЛОВ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750714302737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ОРАЛТАЕВ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420324300603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611220302331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660920302996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660601303974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610427301245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КУНЬЯЗОВ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610320403117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360522401115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730917402456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РЗАБАЕВА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570926402004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БАЙГУНУСОВА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750108302574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721022301754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570101403324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ЖИЕНБЕКОВА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750521401032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ЖИЕНБЕКОВА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650111402605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ОЖАРОВА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510804300838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КЫСЕКИН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470410400983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КУДЕРИНОВА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450827400283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670703302343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601102401572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САКПАНОВА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611123302104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НУРСАПАРОВ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720205401445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КУНИЯЗОВА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700910302872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380101442860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631220300357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710514301932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КАЛИЕКПЕРОВ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511028300933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670328302474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САТЫШЕВ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640126301323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НУРСАПАРОВ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770902302128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680522301571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711005401994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621205302914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690120302427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421001300461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НУКСАРА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580315300597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ЛУКПАНОВ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380322301165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570525302622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641124401331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681126302202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591107303644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ЕРСАЛИН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770603302132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730628402851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690213302393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ЕРСАЛИН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651110301013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420804300464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790722301432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МАКУЛБЕКОВ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731215301205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540201402126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АХМЕТЧАНОВА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630605302006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480120301227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590608301619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КОНАРБАЕВ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651214301801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КАШКИМБАЕВ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580916400624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ОРАЛГАЗИНА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641108302039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Шынгыстай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900810300339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МУРЗАҒАЛИЕВ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670909302076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560115301039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ТАЙБОЛДИН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580705301654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510129301195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МАМЫРХАНОВ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630408302362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400705300719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660115302513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ЖОЛАУЧИНОВ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520221301177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Абдулов Манарбек/ КХ Батыржан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701113300132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Алькенев Рафхат/КХ Терис Булак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461107301780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Шокан/КХ Асель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590101310552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Берикбол/КХ Берикбол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740828402414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Байбосынова Куралай/КХ Назым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921119351036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Бердигалиев Дулат Серикбайулы/КХ 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791221301947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Бидахметов Медет Бидахметулы/КХ Достар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750622301293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Базанов Кенжебек/КХ Жаматы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620525301110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Байгулинов Жанат/КХ Бота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621220300553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Баекин Беибиткан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721208301666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Бисатов Аскар/КХ Акан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731023400234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Сауле/КХ Куралды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4305204009640000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Жииндинова Маулия/КХ Болашак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680201300349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Жанапин Сабит/КХ Бакыт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660603301022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Бейбит/КХ Тлек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591115301850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Айдар/КХ Жанболат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510802301212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Кильтер Евгений/КХ Уш Кулен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531011300875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Кошанаев Берикбол/КХ Арман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620127401282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Кайсенова Гульжаз Каблашовна/КХ 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321223400672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Куниязова Нургарап/КХ Раджан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681124300225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Ленский Александр Валерьевич/КХ Максимка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571014301669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Мажренов Омиржан/КХ Каратай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800808401758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Молдашева Сауле/КХ Бирлик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560424301227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Болаткан/КХ Бастау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760811301669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Мусаканов Мурат Жаксыбайулы/КХ Арман-Али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510925301717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Мергазин Толенди/КХ Табигат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550615399026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Нигманов Кумар Масалимович/КХ Иль-Дана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630211302014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Нигметов Жанар/КХ Карлыгаш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651107000159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Еркын Серикболович/ НЕС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700626302452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Нурмышев Фархат Айткалиевич/ Инабат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180364008282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Канат Солтангазинович/КХ Олжас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470123301271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Маут/ КХ Талап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850328300733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 Меир/КХ Музтау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7208313015810000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Ерлан/ КХ Алинур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770906301508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Сафин Талгат Гарапшинович/КХ Дания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670810301812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Смамагзумов Тимур/КХ Рустам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740713302284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Кайнар/КХ Ельдар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890417301168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Сұлтанов Тимур Сұлтанұлы/ КХ Бейбарыс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820116302137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Сакимов Куат Амангельдинович/КХ Куат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540808300728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Тауданбеков Сергазы/КХ Жулдыз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790802300280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Самат/КХ Саят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541119301307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Токтасынов Тлеухан Чаянович/ КХ Мәди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540212302030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Тогсаев Алмат/КХ Назерке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690321301888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Токпаков Канат/КХ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620604301863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Адилжан/ КХ Акжол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750912400931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Уранбаева Назгуль/КХ 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671019301331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Ченбаев Кумарбек/КХ Карашокы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Чингистай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Жана-Ульго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Катон-Карагай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Чингистай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Жанаульго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Катон-Карагайского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на территории Катон-Карагайского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Катон-Карагайского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скотомогильников (биометрических ям) Катон-Карагайского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 Катон-Карагайского сельского округа,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Катон-Карагайского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Катон-Карагайского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bookmarkStart w:name="z8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Коробихинскому сельскому округу Катон-Карагайского района на 2026-2030 годы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Коробихинскому сельскому округу Катон-Карагайского района на 2026-2030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 года № 263 "Об 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Коробихинского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Коробиха, является административным центром и основным населенным пунктом Коробихинского сельского округа Катон-Карагайского района ВКО.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района — горный.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условиям Катон-Карагайский район расположен в горной, предгорной и альпийской зонах с резко континентальным климатом, характеризуется суровой продолжительной зимой, коротким жарким летом и скоротечными весной и осенью. Территория района чҰтко делится на четыре климатические зоны: высокогорная; горно-лесная, избыточно-влажная; горная, лесостепная влажная; горно-степная.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высокогорной и горно-лесной зоны очень влажный, умеренно холодный, местами очень холодный. Средние температуры января — -13…-18 °C, июля — 15…17 °C. Среднегодовое количество осадков — 350—400 мм. В северной половине зоны за год выпадает 550—560 мм осадков. Июльский максимум осадков выражен хорошо.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месячная скорость ветра за год составляет 1,7 м/сек. Число дней с сильным ветром за год составляет 7, а с пыльной бурей — 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— горно-каштановые, горно-чернозҰмные.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Растут полынь, ковыль, типчак, тальник, осина, берҰза, лиственница, пихта, ель. Обитают волк, лисица, бурый медведь, барсук, марал, косуля; водятся куропатка, глухарь, кеклик. В районе расположен Катон-Карагайский государственный национальный природный парк.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Коробиха находится в 50,2 км к северо-западу от районного центра с. Катон-Карагай.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Коробихинский сельский округ занимает 45785,2 гектар площади, в том числе: пашни – 2592,7 гектар, сенокосы – 2711,1 гектар, пастбища – 28610,0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19034,8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2293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6681,5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434,8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17341,1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и информационной системы государственного земельного кадастра Коробихинского сельского округа представлены в таблице 1-5.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Коробихинского сельского округа Катон-Карагайского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45785,2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45785,2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Коробихинский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Коробиха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Булат Тунгушкалиевич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770801301011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Ќумарбек Елтайулы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630124302250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5071003208, 209, 210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Махамбет Ельтайулы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680921300999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5071003148, 149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Мереке Кимадиевна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620311401133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Калима Сейтказыновна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780730402726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Байгонусова Капия Жаксыгельдиновна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580503400367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5071003081, 183, 011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Алексей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851019301566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5071003211, 212, 213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Бикенова Кульзига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520124400702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 Куаныш Токтарканович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840318300599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Будкеев Дмитрий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851020300682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5071003025, 026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Ваганова Антонина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470119401464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Василков Николай Иван±лы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480502301194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Доржанова Кульбаршин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550602401764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Назира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 Евгений Евгениевич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610805302763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5071003199, 200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Байгонусова Капия Жаксыгельдиновна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580503400367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Байгонусова Капия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580503400367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5071003012, 182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Бесекенев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700228301798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Катира Кумашкеновна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600114401288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Ермек Тунгушпаевич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760421301629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5071003042, 043, 099, 100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Исинов Жамболат Арымгуж±лы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660701300433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Кабзиев Каныбек Кайсарович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730517302485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Карабалинова Культай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590919401874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Кашкаров Семен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180964033718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Кезенбаева Назгуль Нурланбекќызы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710504402348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Конуров Саветкан Урустемович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640626301936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Минин Николай Георгиевич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Молгеждаров Болат Адильканович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800730302657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Исинов Жамболат Арымгуж±лы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660701300433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Хопов сергей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700403301615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1,8701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Виктор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821024302209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Елюбай Нуртазович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500122301363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Ќ±рмет Сейткам±лы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740925302564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5071003095, 096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Садуаќасова Чиарипа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600704401710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Садуев Кажмурат Кумашкенович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720429301843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Саинов Дархан Максутулы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830802302316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Самойлов Геннадий Илларионович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450201300967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Саратова Айнаш Кумаркановна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760630402461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5071003567, 611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Саргалинова Шарбан Султангазиевна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631223402356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Сахатаева Куляш Касымкановна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580820402733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Сергиенко Алексей Вячеславович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660327302299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Азамат Тыныбекович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771123300279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Сматова Алмагуль Мукановна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640825402467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Ушбулак 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41240033801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"Vip Katon"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181040037422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5071003003, 170, 172, 178, 179, 180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"Уш-Булак 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41240015430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5071003044, 188, 190, 191, 580, 588, 589, 596, 598, 599, 600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3,2769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 Кумарбек Кусаинович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620717301672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Бакытбек Токтасынович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620606301844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 Дмитрий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5071003093, 094, 576, 614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 Илья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750901302634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5071003110, 111, 112, 161, 162, 163, 229, 603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 Николай Илларинонович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540103302602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5071003088, 566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610607300196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Екатерина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781128401460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5071003150, 151, 192, 616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10,4227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Коробихинский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Коробиха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Коробихинскому сельскому округу всего числится: 506 головы крупного рогатого скота, в том числе 251 дойных коров, 436 голов мелкого рогатого скота, 354 голов лошадей (таблица 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Общая численность голов скота в сельском округе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Коробихинскому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– 6,5 га/гол., МРС – 1,3 га/гол., лошадей – 7,8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статьи 15 Закона Республики Казахстан "О пастбищах", для удовлетворения нужд местного населения Коробихинского сельского округа по содержанию маточного (дойного) поголовья сельскохозяйственных животных потребность в пастбищах составляет 1631,5 га (таблица 6), при имеющихся пастбищных угодьях населенного пункта в размере 1477 га, дефицит пастбищ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6. Расчет потребности пастбищ для дойных коров.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2293,0 га, в том числе 1477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Коробихинского сельского округа составляет: крупного рогатого скота 506 голов, мелкого рогатого скота 436 голов, лошадей 354 голов (таблица 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7. Расчет потребности пастбищ для личного подворного скота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дополнительно требуются пастбища, дефицит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19034,8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1206 головы, мелкого рогатого скота 371 голов, лошадей 863 голов (таблица 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8. Расчет потребности пастбищ для сельскохозяйственных формирований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не требуется, дефицита нет.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21,669 тысяча гектар. 506 голова КРС, 436 голова МРС и 354 голов лошадей выпасаются на общественных пастбищах, площадью 1,477 тысяч гектаров, 1206 голов КРС, 371 голов МРС и 863 голов лошадей выпасается на пастбищах предоставленных в землепользование, площадью 27,491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Коробиханский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680430301690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610601303821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800127302420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Руслан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631223300859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Утудинов сайлаубай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820110302500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Миронорв 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620729301912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Сайбеков 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620814402384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Ершова Зинаида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900407451418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Затеева Анастасия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670426302576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Неустроев Евгений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731001302968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Коротков Олег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760205301634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Салабаев 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410403401407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Сайбекова Баян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551224401089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Мурзагалиева Баян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471119400290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Чанова Надежда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650821301581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Рябыкин 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790324401603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Филимонова Наталья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30401550768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 Руфат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Коробиханский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800512303491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Лазутин Евгений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780718400784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Ваганова Лидия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640605401859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Качесова Елена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651126300358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Гагелев Валерий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740419300140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Сеннов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601119300461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Борис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780223301567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Сеннов Иван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631008402426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Будкеева Елена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690319300234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Чанов Виталий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600908302454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700927302200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821130402454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Турдубекова Надежда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881109301253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 Костя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670402301646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Полосухин Игорь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600526402276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Никольских Руфина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Коробиханский сельский округ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730223300292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 виталий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870617300738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Качесов 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690715301532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Серкенев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631006300343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камбарбек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600423400257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Качесова Галина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640520402845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Елемесова Багдат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720827302082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Блинов 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760201402855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Байгонусова Максат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760308302682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Арман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800430402800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Кривушина Елена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680908301768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жанболат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760624402726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Динара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680124301336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Текенев Сергазы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890604400737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Чупина Мергуль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871115301224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Куат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750731402357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Скакова Ляйля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520130301261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иван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770914300157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Килибаев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460917401738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Бекенева Мария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710808302493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Бекенев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Коробиханский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610228301888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Доржанов Батыркан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681122401813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Гаухар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810106301787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611013302146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Конуров самаркан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771004302525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Аспанов 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880311301308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830308300423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 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580820402733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сабазова куляш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780716302892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Проскуряков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870801300569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510302401736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 Мухаметкалий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891015300474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Умутчинов Азат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660524301965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Кривошеин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690722302152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Ермек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640504302178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Жилыбек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901107301249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620218302457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Кезенбаев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600305302298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Серикова еркежан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600305302298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Байгонусов Арыстанбек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Коробиханский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770929303133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аскар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760121300927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евгений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730310300989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640108402697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Мисина Кизила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631107303486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Кожубеков каликан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690501301475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Дюзбаев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670120302651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Жанжигит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670101312447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770923302102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айбар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751018302240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731031301577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Тауманов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760518400416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Рахимбаева алия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591115302134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ОтаубаевЖанбозар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720909301703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Нагуманов Рашид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880121302630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Алмат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780730402726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Калима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670901301371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Кужубеков 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551207314466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жумабек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650526301617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мурзаш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620119302358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Доржанов Нургалий к/х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Коробиханский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860530300337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Кашкаров Семен к/х Маховое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600424300497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Минин Николай к/х Эдем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580806301841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Чанов Виктор к/х Полет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610805302763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Ершов Евгений к/х Кристалл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551120300554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карабалинов каныбек к/х асель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741026301780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Леонид к/х Голубовка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720101413601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Алпыспаева Айнагуль к/х Акжол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571120302801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александр к/х Никита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540103302602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 Николай к/х Михаил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851221300526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 Дмитрий к/х Диана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630129401919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сабазова Роза к/х Айшат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750929302302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Саратов Виктор к/х Карина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571010302566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Садукасов акылжан к/х Берык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730517302485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Кобзиев каныбек к/х Жулдуз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750901302634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Чупин Илья к/х Солончики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660701300433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Исинов Жанболат к/х Айгерим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Коробиханский сельский округ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700228301798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Бейсекенев Марат к/х Диас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550101414009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Елемесова Назира к/х Подлествяга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761103301751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Айтказинов Тлеужан к/х Нурай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740925302564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Курмет к/х Салима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760421301629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Ермек к/х Исинов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770801301011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Булат к/х Рахат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640626301936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конуров Советкан к/х Дастан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760426302644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Кезембаев сагатбек к/х Нуралы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640825402467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Сматова Алмагуль к/х 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821024302209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Виктор к/х Рашид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511210402360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Акимбетова Маштори к/х Дархан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620810302752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Александр к/х Алекс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550602401764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Доржанова Кульбаршин к/х Ара,Тоо vip katon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771123300279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Азамат к/х Тыныбек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630124302250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Кумарбек к/х Кайнар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680921300999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Маханбет к/х Ерлык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520124400702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Бекенева кульзига к/х Меруерт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620717301672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тулемисов кумарбек к/х Сауле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720429301843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Садуев кажмурат к/х Дастан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580503400367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Байгонусова Капия Ж к/х Дамир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800730302657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Молгеждаров Болат к/х 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Коробихинский с/о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Коробихинскому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на территории Коробихинскому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Коробихинскому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скотомогильников (биометрических ям) Коробихинскому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 Коробихинскому сельского округа,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Коробихинскому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Коробихинскому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bookmarkStart w:name="z9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Урыльскому сельскому округу Катон-Карагайского района на 2026-2030 годы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Урыльскому сельскому округу Катон-Карагайского района на 2026-2030 годы разработан в соответствии с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Законом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приказом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11064), приказом Министра сельского хозяйства Республики Казахстан от 29 июля 2024 года № 263 "Об 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Урыльского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данных земельного баланса и информационной системы государственного земельного кадастра,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Урыль, является административным центром и основным населенным пунктом Урыльского сельского округа Катон-Карагайского района ВКО.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района — горный.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условиям Катон-Карагайский район расположен в горной, предгорной и альпийской зонах с резко континентальным климатом, характеризуется суровой продолжительной зимой, коротким жарким летом и скоротечными весной и осенью. Территория района чҰтко делится на четыре климатические зоны: высокогорная; горно-лесная, избыточно-влажная; горная, лесостепная влажная; горно-степная.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высокогорной и горно-лесной зоны очень влажный, умеренно холодный, местами очень холодный. Средние температуры января — -13…-18 °C, июля — 15…17 °C. Среднегодовое количество осадков — 350—400 мм. В северной половине зоны за год выпадает 550—560 мм осадков. Июльский максимум осадков выражен хорошо.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месячная скорость ветра за год составляет 1,7 м/сек. Число дней с сильным ветром за год составляет 7, а с пыльной бурей — 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 — горно-каштановые, горно-чернозҰмные.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Растут полынь, ковыль, типчак, тальник, осина, берҰза, лиственница, пихта, ель. Обитают волк, лисица, бурый медведь, барсук, марал, косуля; водятся куропатка, глухарь, кеклик. В районе расположен Катон-Карагайский государственный национальный природный парк.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село Урыль находится в 52,6 км к северо-востоку от районного центра с. Катон-Карагай.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Урыльский сельский округ занимает 21242,0 гектар площади, в том числе: пашни – 2074,6 гектар, сенокосы – 3254,8 гектар, пастбища – 11449,3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11462,2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1896,6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3719,9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213,5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7949,8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и информационной системы государственного земельного кадастра Урыльского сельского округа представлены в таблице 1-5.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Урыльского сельского округа Катон-Карагайского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21242,0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21242,0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сельский округ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Урыль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690421302275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ТОГУСОВ ТОЛЕУХАН БОЖЕНОВИЧ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560930401630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05-071-024-088,089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ТАРИН 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660705301215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05-071-024-096, 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КУЗАРКАНОВА ГУЛГАЙША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600523400085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05-071-024-249, 250, 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790525302083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05-071-024-264, 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КАИЫРДЫ СУЛЕЙМЕНОВИЧ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650102302194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05-071-024-131, 132, 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ДИДАРКАНОВ ЕРЛАН ДИДАРКАНУЛЫ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721019300789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ДЖАЙСАНБАЕВ ИМАНГАЗЫ БОТАНОВИЧ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420901301658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05-071-024-082, 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ХРУСТАЛБЕК ТОЛЕУБАЕВИЧ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580103300108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05-071-024-006, 019, 189, 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АУГАМБАЕВА КУЛЬЖАЗИРА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410512400065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МЫРЗАБЕК ТОЛЫКПАЕВИЧ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580618301017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АКТАСОВ АМАНГЕЛДЫ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410528300704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05-071-024-149, 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АБДОШЕВ СЕРИКБОЛ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600425303060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05-071-024-027, 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ЗАКАРИЯНОВ ОРЫНБЕК ҚАҚАНҰЛЫ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СЕРИКЖАН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590923300475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БАКЫТКАН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651113300100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05-071-024-147, 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ЖАНАБИЛ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БАЗАРХАН ДУСИПЕКОВИЧ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660318302735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 СЬЕЗД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611017302445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05-071-024-036, 037, 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БАХТЫГУЛ ТЛЕУГАБЫЛОВНА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600924401152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 РИНАТ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740201301513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МАНАРБЕК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690105300657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05-071-024-107,108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2,420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сельский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Урыль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Аршалы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Урыльскому сельскому округу всего числится: 932 головы крупного рогатого скота, в том числе 546 дойных коров, 2390 голов мелкого рогатого скота, 1541 голов лошадей (таблица 5).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Общая численность голов скота в сельском округе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Урыльскому сельскому округу, в том числе: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– 6,5 га/гол., МРС - 1,3 га/гол., лошадей – 7,8 га/гол., в соответствии с имеющимся поголовьем.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статьи 15 Закона Республики Казахстан "О пастбищах", для удовлетворения нужд местного населения Урыльского сельского округа по содержанию маточного (дойного) поголовья сельскохозяйственных животных потребность в пастбищах составляет 3549 га (таблица 6), при имеющихся пастбищных угодьях населенного пункта в размере 1084 га, дефицит пастбищ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6. Расчет потребности пастбищ для дойных коров.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 цит,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1896,6 га, в том числе 1084,0 га пастбищ для нужд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Урыльского сельского округа составляет: крупного рогатого скота 932 голов, мелкого рогатого скота 2390 голов, лошадей 1541 голов (таблица 7).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7. Расчет потребности пастбищ для личного подворного скота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округу дополнительно требуются пастбища, дефицит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округа числится 11449,3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402 головы, мелкого рогатого скота 787 голов, лошадей 612 голов (таблица 8).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8. Расчет потребности пастбищ для сельскохозяйственных формирований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по округу пастбищ дополнительно требуется, дефицит есть.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28,879 тысяча гектар. 932 голова КРС, 2390 голова МРС и 1541 голов лошадей выпасаются на общественных пастбищах, площадью 1,084 тысяч гектаров, 955 голов КРС, 1452 голов МРС и 1289 голов лошадей выпасается на пастбищах предоставленных в землепользование, площадью 2420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9.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19,385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об объектах пастбищной инфраструктуры и о сервитутах для прогона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600207302611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 Шиверхан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760929301105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полковников Николай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570104300290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Шарипкан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620302300136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Мандайбаев Ермек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710915301863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Басаргин 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571008401246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Кулетаева Назиля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611000300093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Баспаков Серикбек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551223300445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Чалабаев Токтарбек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610422401284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Таукенова Гульнара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620101300642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 Бакыткан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700106301457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джанияров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641108302207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Нурмукан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740426301840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Тумарбаев Айбын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950623351346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Сейткумаров Алмаз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91215300367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Серікұлы Досжан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530825302021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Батекенов Слямхан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620610302973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Раймбеков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550225302172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Нукпаев Сайлаубек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620106400359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Жилкишибаева Гульбанар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761129350602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921121351196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Тоқтағулов Берік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700703302292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Науканов Меиржан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420322401489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Шагалинова Умутжан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541210302357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сайлаухан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780110300148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 Еркын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610111300420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Ауелкан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720429400059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Майтенева Динара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910428351428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кашкан 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601201301702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Ержебаев Каиргазы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680101316888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Айдос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500317301795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621117300098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Ботанов Маратхан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570706300085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Рыков Иван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620310302546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Дюсенбин Сайранбек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830616302484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Токтагулов Аслан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550917401599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Карпеева Катира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640201303882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Кабыкпаев 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401107403396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хауан Асыл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750709302849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Дмитрий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690604402573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петухова Светлана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841003302094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Сапарбаев Берикбол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750111300089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Шестаков Андрей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581201302734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куимов Александр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850123301063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Куимов Иван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620312302547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Жекишев Дуйсен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850617302007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оралханов Азат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660720300050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Вязигин Владимир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570801300081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Баркенев Токтау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740108403011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Мандайбаева Бакытжан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87509304585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Суюндтинов Айдын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710314400468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Урсаринова Анаргуль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710328300091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Аугамбаев Онербек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620930301152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Шагалинов 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760301301606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Еспердинов Жасулан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671220301570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Алибек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590111302239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Абенев Муратбек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731104300090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Бакытжан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750814400087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Тунгутпаева Бакты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700325301527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701114300049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Баирканов Толеухан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680720301052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Татыков Талгат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650901301546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690328301320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Ботанов Еркин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790506403585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Качесова Наталья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831104301287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Абенев Шалкар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750411302670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Нурбек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770311303034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Борис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790405300480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701012301687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маулен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380810301851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Аугамбаев Карл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680116301306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Мураткан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720917301707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Актасов Ержан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770112303092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Куюков еркинбек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731012302165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Жартанов Раймбек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710608302852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 Манарбек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630513300892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Калитов Сериккае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731202302445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Ботанов Бакытжан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840517300957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Катчибаев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730125300903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Баркенов Тлек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811005301057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Асхат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560101316407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Нуркасынов Муратбек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620224301749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Оралгазин Рысбек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520429300813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оралхан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590720302636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Асылхан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690629300438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Жунисхан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771030401951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Макишеа Айнур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670325300075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Баркенов Еркинбек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811128402635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Мандайбаева Сымбат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690514401784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Есенаманова Гульнара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580102305410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 Бодаткан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550925301625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Суворов Сергей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570815402645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Кунанбаева Кулянда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780105300715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Майтенев Канат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950707351421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Мерғазин Серік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591209301414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Мураткан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650427302111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 Валерий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650615303092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Викулов Валерий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80608302841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Свинухов Леонид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850310351462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Чумбарев Василий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600106402014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Сотникова Людмила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741216302700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Нуркинов Мерхат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601212400047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Суиндинова Гульшарат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700507401245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Дуйсебаева Ардаш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511209401208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Семенцова Людмила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660618301530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Бакытбек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520105400154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Ергебаева Уазига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560102304786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Шестаков Борис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620819300100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Токушев Ракым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59012641102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Кульщария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600130300082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Батыкенов Болатбек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620720302832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Устумбаев Жомарткан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620222303032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Нуркасынов орал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721113401715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Ахмерова Раушан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600601301536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Дюлюмбаев Кусман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690823300115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701126301661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Батекенов Раджан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700208300116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Назарбаев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500703401576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Батекенова Айтбала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840302401962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Уанбаева Гульмира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970917300352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Роллан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791021301632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Нукпаев Сунгат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730823401734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Назира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750808302202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Терликпаев Рауан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590314301323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Акшамбаев Слям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850217302607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Куаныш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770524300296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 Айдар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470701402307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Тарина Чайкень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811002301197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Тарин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710613301356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Тарин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740113301026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Арчабаев Каиргазы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420630300528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Мукитов Тиянак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670811400083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Жанабаева Гульжанат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750625303127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Кенебаев Дидар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850927301361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Кусметов Жаркын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510426301566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Кенебаев Туркистан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713300521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Манарбек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710521302999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Шарыпов Марат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700621300716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Жандос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75072045076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Заркымханова Гульмира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500501401598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Отарбаева Нургиза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570704401148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Жансыбаева Айжурек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69062730074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Бадисолтанов Бирхат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540302302288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Божанаков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660710300600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Кадылбек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830309302188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Ануарбеков Даурен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830911302488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Доненбаев Асхат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810908302666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абзал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620314302250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Буленханов Сансызбай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720126400686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Кабдулдина Дина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640320300914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 Бекжан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730827300573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Камзинов Аскер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671117300384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Отенов 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730419301107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Адилжан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390101410577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Джатаганова Нурбагиля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661008300518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Камзинов Мейрбек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570412350599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ОмаровКумаржан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790830303496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Колчин Евгений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770717301114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Жомарт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561118300535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Ауелбек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710709300328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Бадисолтанов Бирхат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410210301362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Бадисолтанов Нукси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670902301337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Асан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660422402152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Тангытова Замзагуль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490920400944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Кыстаубаева Кульмагира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550101404567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Буленканова алипа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691115302294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Айкин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680801301865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Трумов Меир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671215300644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Буленканова Темирбек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670922302453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Мухамбет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750101305273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Сембинов акан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490520302698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 Сырлыбай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700110300669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Байсолтанов Калижан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611223300062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Касымканов Еркинжан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780122401237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Изекова Назгуль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710415303386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Жайнарбек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391003301026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Сугирбаев Казбек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790511402053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Кайсанова Мергуль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711003302132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Кубешев Тлек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490801303158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Айтказы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610320403355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Какишева Айсулу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610219300612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Кайсанов Мержакып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770811301727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Омирбек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670406401644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кошпанова Сымбат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611224302163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Жоламан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610210300118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Мухамбет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741104301159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Серменов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650920303199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Князбаев Серик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820430401370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Кожабаева Кенжегуль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550109300066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Азылханов Бакытжан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940206300927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Сунгат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661025402355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Даниярова Жайнагуль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631223301252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Кенжекан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630101416974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Багдина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750417402605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Утельбаева Шолпан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680306301933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Сабыр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591020302237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Кожамжаров Боленкан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800523302473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Омирбек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630901303896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 Карпат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630406301175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Кошпанов Ескат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710401300157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Акылбек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370512401876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Оралгазина Батима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580112300038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Кубешев Кайролда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640725301904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Саньязов Раджан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721014300772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Кокамбаев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550526300172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Емилбаев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770101306601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Сапалаков Ерболат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470608300993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Советхан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610301303177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Бухатов ансаган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660205403329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Канапина Кульзира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600425303060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абдошев Дастан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740213301872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Едил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730814301035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Дарын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660207301416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Кунтаев Есей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930322351198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 Шокан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751225302444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Мерғазин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610501300239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820416302079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Манар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490223300220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 Аскар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491111301113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Сахариев Сайран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710321302892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760216300091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Берик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560923401375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Кундебаева Кульмира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611026302612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Какишев Аманжол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580210302314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князбаев Аскаро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691209300318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Конгуштаев Манарбек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630417300147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Каныбек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660401302101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Какышев Акжол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740626302747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Сайлыбаев Самат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890503300602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Толеугазин Абзал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551101302725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Бердибек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720223304719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Мейрембаев Козв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частное лицо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660515301133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Нурсеев Саркытбек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660808401154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Алиханова Айнагуль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58068301107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Мырзабек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580909301801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Арчибаев Каирбек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610706300997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Арчабаев Каиргазы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750710300243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Рашидкан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670406300555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Сериккан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410512400065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Аугамбаева Кульжазира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580103300108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Аугамбаев Хрустальбек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650123301195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ахмеров Ораз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630816301154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581126301520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Баирканов Ахмеджан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580920402727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Ботанова Мироа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420901301658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Джайсанбаев Имангазы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551002301332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Джаннысов Акылбек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610322300932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Жанболат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720119300789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Дидарканов Ерлан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650102302194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Каирды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620421401687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Дюсембина Нурбаги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520525300072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Бияхмет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650127300104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710223302176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Нуржан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750727301849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531103400910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Карпеева Сындар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611123401836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Кобешева Айжан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790525302083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Аян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650205301959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Кошурбаев Мырзакан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63011240015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Кошурбаева Сагнай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600523400085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Кузарканова Кульгайша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670510400730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Кулетаева Жанаргуль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580601301778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Ербол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560530301174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Бекболат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520110302588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Мырзауали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710224301202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Мусинов Асхат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690422301183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Мухитов Ардаби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550522300557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Нысаинов Токтаркан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581015301268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Орсаринов Жиенбек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760923301915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Сайбеков асхат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631209301602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Сгибнев Виктор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660705301215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Тарин куат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641126300176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Тлеукенов Нурлан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630129302227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Таукенов Оралбек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560930401630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Тогусов Толекан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400229300019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Муктар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690421302275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Уалиханов Ербол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760414302123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Бауржан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601101300919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Айтаков Курметжан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670628301873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 Кайрат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611017302445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Болаев съезд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561203301486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Боленханов Амир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730822301970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Джатаганов Шалкар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610203300784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Есимканов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210164012714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Жадрина Камила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630815403479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Заркымханова Азия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600924401152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Бахтыгул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650210300620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Сансызбай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740813301577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Кенебаев Радик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740201301513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Китапбаев Ринат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610120300585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Кобешев Болаткан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210764032235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Кубешев 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690105300657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Манарбек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710107302968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Оралгазин Дулат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590310303704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Серменов Мурат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600425303060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абдошев Серикбол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560412302266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Альмурза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510710300195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Кумаркан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200664027203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Зхакариянов Орынбек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590923300475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Серикжан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651113300100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Бакыткан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590221302178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Кошпанов Есказы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361002301114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Жанабил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660318302735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 Базархан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721224301610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Айдын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690101311412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Темирбек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580209402424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Саньязов Гульмира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870202301728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Сапалаков Бекболат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Урыльский с/о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160464024241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Тарин Габит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635457300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Арчаты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пастбищеоборотов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Урыльского сельского округа в разрезе категорий земель, сведения об их собственниках и землепользователях на основании правоустанавливающих и идентификационных документов на земельный участок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на территории Урыльского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рекомендуемых схем пастбищеоборотов Урыльского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сервитутов для прогона сельскохозяйственных животных, скотопрогонных трасс и скотомогильников (биометрических ям) Урыльскому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 Урыльского сельского округа, которые могут быть предоставлены в землепользование пастбищепользователям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 Урыльского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7.12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Катон-Карагайскому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2026-2030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к водоисточникам Урыльского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