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ee9c" w14:textId="dd2e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Катон-Карагайского района от 16 марта 2026 года № 62 "О создании Совета по делам молодежи при акимате Катон-Карагайского района и утверждении положения о нем"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11 июня 2026 года № 102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 связи с кадровыми изменениями, акимат Катон-Карагайского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16 марта 2026 года № 62 "О создании Совета по делам молодежи при акимате Катон-Карагайского района и утверждении положения о нем"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Положения о Совете по делам молодежи при акимате Катон-Карагайского района, утвержденного указанным постановлением,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"Председателем Совета является заместитель акима Катон-Карагайского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составе Совета по делам молодежи при акимате Катон-Карагайского района, созданного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"Дуйсембаев Данияр Бекказиевич – аким района, председатель Совета"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"Жакитов Серик Мырзауалиевич – заместитель акима района, председатель Совета";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вывести из состава комиссии Кусаинова Фархата, Нурланову Тамилис Маратовну, Маниярову Анар Тастанбековну;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ввести в 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Балтабаева Бауыржана Жумакановича – исполняющего обязанности руководителя государственно-правового отдела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Абенова Кобланды Туражановича – главного специалиста отдела внутренней политики, культуры, развития языков и спорта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Ерланову Жанат Ерлановну – исполняющую обязанности директора коммунального государственного учреждения "Дом дружбы – центр общественного согласия" Катон-Карагайского района.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культуры, развития языков и спорта Катон-Карагайского района"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копию на казахском и русском языках в электронном виде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Катон-Карагайского района.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Катон-Карагайского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