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84b0" w14:textId="d928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Алтай от 31 марта 2026 года № 40/3-VIII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июля 2026 года № 44/4-VIII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31 марта 2026 года № 40/3-VIII "Об утверждении Правил оказания социальной помощи, установления размеров и определения перечня отдельных категорий нуждающихся граждан"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 –VIII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 –VIII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 Алтай Восточно-Казахстанской области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 исполнительным органом района Алтай в денежной или натуральной форме отдельным категориям нуждающихся граждан (далее - получатели), а также к праздничным дням и памятным датам;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района Алтай";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-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-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- дни национальных и государственных праздников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- памятные даты) - профессиональные и иные праздники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- утвержденный максимальный размер социальной помощи;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цифровой инфраструктуры "цифрового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цифровых объектов;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"цифрового правительства" (далее - портал) – цифровой объект, представляющий собой "единое окно" доступа к консолидированной информации, размещаемой государственными органами и иными субъектами, участвующими в предоставлении государственных услуг, включая нормативную правовую базу, а также к государственным и иным услугам, оказываемым в электронной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- ЭЦП) -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    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один раз в год), осуществляется с месяца обращения.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района Алтай, за исключением случаев, предусмотренных абзацем вторым подпункта 1) пункта 9 настоящих Правил.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(один раз в год) в виде денежных выплат в размере не менее 2,5 – кратного месячного расчетного показателя.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для получения указанной помощи, назначение производится только по одному из них.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оказывается следующим категориям граждан: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безопасности, лицам начальствующего и рядового состава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150000 (сто пятьдесят тысяч)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150000 (сто пятьдесят тысяч)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150000 (сто пятьдесят тысяч)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150000 (сто пятьдесят тысяч)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Афганистане, получившим ранения, контузии или увечья либо награжденным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орденами и медалями бывшего Союза ССР за участие в обеспечении боевых действий -в размере 150000 (сто пятьдесят тысяч)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150000 (сто пятьдесят тысяч)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150000 (сто пятьдесят тысяч) теңге.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- в размере 15000 (пятнадцать тысяч)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15000 (пятнадцать тысяч) теңге.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межгосударственным договорам и соглашениям по усилению охраны границы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Содружества Независимых Государств на таджикско-афганском участке в период с сентября 1992 года по февраль 2001 года - в размере 150000 (сто пятьдесят тысяч)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150000 (сто пятьдесят тысяч)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150000 (сто пятьдесят тысяч)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- в размере 150000 (сто пятьдесят тысяч)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Чернобыльской атомной электростанции в 1988-1989 годах, эвакуированные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150000 (сто пятьдесят тысяч)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теңге.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в размере 5000000 (пять миллионов)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5000000 (пять миллионов)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130000 (сто тридцать тысяч)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130000 (сто тридцать тысяч)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– в размере 100000 (сто тысяч)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130000 (сто тридцать тысяч)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130000 (сто тридцать тысяч)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130000 (сто тридцать тысяч)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130000 (сто тридцать тысяч)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130000 (сто тридцать тысяч)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80000 (восемьдесят тысяч) теңге.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- 31 мая: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- в размере 13000 (тринадцать тысяч) теңге.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закрытия Семипалатинского испытательного ядерного полигона - 29 августа: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детям с инвалидностью) - в размере 15000 (пятнадцать тысяч) теңге.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День Независимости - 16 декабря: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200000 (двести тысяч) теңге.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среднедушевого дохода: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причинении ущерба имуществу вследствие стихийного бедствия или пожара социальная помощь, оказывается, по месту нахождения пострадавшего имущества независимо от места регистрации его собственника – 100 месячных расчетных показателей;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 – 20 месячных расчетных показателей.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учетом среднедушевого дохода, не превышающего установленного порога: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среднедушевой доход, не превышающий порог, установленный местными представительными органами – до 100 месячных расчетных показателей.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родителям или иным законным представителям детей, инфицированных вирусом иммунодефицита человека (ВИЧ) и состоящих на диспансерном учете, в двукратном размере величины прожиточного минимума,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республиканском бюджете на соответствующий финансовый год;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предоставленных списков коммунального государственного предприятия на праве хозяйственного ведения "Межрайонная больница района Алтай" управления здравоохранения Восточно-Казахстанской области и коммунального государственного предприятия на праве хозяйственного ведения "Городская больница г. Серебрянск района Алтай" управления здравоохранения Восточно-Казахстанской области в размере 7 (семи) месячных расчетных показателей.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сопровождающее лицо с инвалидностью первой группы на санаторно-курортное лечение, предусмотренное индивидуальной программой абилитации и реабилитации, имеет право на возмещение местными исполнительными органами стоимости пребывания в санаторно-курортной организации без учета доходов, 1 раз в год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 (за исключением лиц с инвалидностью, получивших трудовое увечье или профессиональное заболевание по вине работодателя).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возмещения, заявитель не позднее двух месяцев после получения санаторно-курортного лечения предоставляет в уполномоченный орган по оказанию социальной помощи заявление с приложением следующих документов: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счет-фактура либо фискальный чек;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выполненных работ.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порог среднедушевого дохода гражданину (семье) в размере двукратной величины прожиточного минимума.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пункте 9 настоящих Правил, составляет 100 (сто) месячных расчетных показателей.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обращения за социальной помощью по основаниям указанным в подпунктах 1), 2) пункта 8 настоящих Правил составляют в течении трех месяцев со дня наступления событий.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праздничным дням и памятным датам оказывается по списку, утвержденному акиматом района Алтай на основании формированного списка Государственной корпорации либо иных организаций, либо в электронном виде из цифровых систем уполномоченного государственного органа без истребования заявлений от получателей.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Отказ в оказании социальной помощи осуществляется в случаях: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отказ, уклонение заявителя от проведения обследования материального положения лица (семьи);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превышение размера среднедушевого дохода лица (семьи) установленного пунктом 12 настоящих Правил;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цифровой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финансовой год.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теңге независимо от суммы тиынов.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Социальная помощь прекращается в случаях: 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района Алтай;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получателя на проживание в центры оказания специальных социальных услуг;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настоящих Правил.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1), 2) и 3) настоящего пункта, прекращается со следующего месяца после наступления указанных обстоятельств.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"Е-Собес".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Формирования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пунктами 26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