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b7be" w14:textId="78ab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Алтай от 23 декабря 2025 года № 38/16-VIII "О бюджете сельского округа Полянское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18 мая 2026 года № 42/4-VIII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бюджете сельского округа Полянское на 2026-2028 годы" от 23 декабря 2025 года № 38/16-VIII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Полянское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53882,9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14111,1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39505,0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59158,5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-5275,6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5275,6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5275,6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Алтай от 18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42/4 -VIII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Алтай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38/16-VIII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Полянское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бюджетные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