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7741" w14:textId="8207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району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17 июля 2026 года № 335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в целях обеспечения равных прав для всех кандидатов, акимат района Алтай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по району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Алтай, Серебрянск, поселков и сельских округов района Алтай обеспечить оборудование мест для размещения агитационных печатных материалов, на землях общего пользования.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избирательной комиссии района Алтай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_______________Б. Тұқтыбаева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"17" июля 2026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2026 года № 335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району Алтай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остановочного павильона "Ломоносова"; остановочного павильона "Больничный"; магазина "Рита" (улица Панфилова, 18); остановочного павильона "Гастроном"; магазина "Азия" (улица Тәуелсіздік, 47); магазина "Домоцентр" (улица Тәуелсіздік, 60а); остановочного павильона "ДК"; магазина № 96 (улица Солнечная, 6); остановочного павильона "Конечная" (улица Космонавтов); остановочного павильона по улице Курчатова; остановочного павильона по бульвару Бурнашова; ДЮСШ (улица Спортивная, 77); поликлиники Межрайонной больницы (улица Тәуелсіздік, 16); остановочного павильона "Площадь" (улица Тәуелсіздік); магазина "Ивушка" (улица Рудная, 31/1); магазина "Южный" (улица Рабочая, 14); административного здания крестьянского хозяйства "ЛАД" (село Березовское); магазина "Айка" (село Березовское, улица Новая, 7); тумбы на остановке "ДК" и тумбы по улице Тәуелсіздік.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площади (улица Ленина, 17); бывшего кинотеатра "Авангард" (на пересечении улиц Некрасова и Ленина); района "Пятаки" (улица Серебрянская, 144, на пересечении с улицей Новой).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сельский округ село Соловьево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здания государственного учреждения "Аппарат акима Соловьевского сельского округа района Алтай" (улица Рыжова, 14); врачебной амбулатории села Соловьево, коммунального государственного предприятия на праве хозяйственного ведения "Межрайонная районная больница района Алтай" Управления здравоохранения Восточно-Казахстанской области (улица Копылова, 9).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сельский округ село Ново-Крестьянка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Коммунального государственного учреждения "Ново-Крестьянская начальная школа" (улица Центральная, 1).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сельский округ село Маяк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магазина "Магазин" (улица Центральная, 21).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 сельский округ село Подорленок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Коммунального государственного учреждения "Подорловская начальная школа" (улица Солнечная, 1).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Октябрьский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клуба поселка Октябрьский коммунального государственного казенного предприятия "Досуг" отдела культуры, развития языков физической культуры и спорта района Алтай (улица Центральная, 4а); магазина "Автомаркет" (улица Школьная, 1); магазина "Алтай" (улица Ленина, 15/2); магазина "Ромашка" (улица Чернышевского, 20); магазина "Дана" (улица Чернышевского, 38); магазина "Ангелина" (улица Бостандық, 28).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Октябрьский станция Бухтарма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"Мария" (улица Железнодорожная, 4/1); магазина "Алма" (улица Береговая, 18).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Октябрьский село Сажаевка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остановочного павильона.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Октябрьский станция Селезневка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кафе "Добро пожаловать"; блочной модульной станции (улица Железнодорожная).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 село Феклистовка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 магазина "Достык" (улица Гагарина, 8).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 село Северное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 здания склада товарищества с ограниченной ответственностью "Зерновая компания "Радуга" (улица Береговая, 6а).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 село Ермаковка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 фельдшерско-акушерского пункта села Ермаковка, коммунального государственного предприятия на праве хозяйственного ведения "Городская больница города Серебрянск района Алтай" Управления здравоохранения Восточно-Казахстанской области (улица Достык, 31).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Тургусунский сельский округ село Тургусун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"Мираж" (улица Бухтарминская, 23); хлебопекарни "Нуржау" (улица Бухтарминская, 16).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 село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улицы Победы 10; крестьянского хозяйства "Рыбин В.Ю." (улица Победы 4); улицы Восточной,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 село Крестовка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улицы Достық, 27.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 село Снегирево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крестьянского хозяйства "Восток" (улица Независимости, 2).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 село Орловка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улицы Центральной, 32.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 сельский округ село Пролетарка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крестьянского хозяйства "Пролетарское" (улица Центральная, 11).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 сельский округ село Восточное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улицы Центральной 18.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сельский округ село Парыгино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Дома культуры села Парыгино коммунального государственного казенного предприятия "Досуг" отдела культуры, развития языков физической культуры и спорта района Алтай (улица Школьная, 1а); магазина "Данилка" (улица Молодежная, 9).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 сельский округ село Баяновск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медицинского пункта села Баяновск коммунального государственного предприятия на праве хозяйственного ведения "Межрайонная больница района Алтай" Управления здравоохранения Восточно-Казахстанской области (улица Центральная, 65).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магазина "Волна" (квартал 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 село Заводинка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фельдшерско-акушерского пункта села Заводинка, коммунального государственного предприятия на праве хозяйственного ведения "Городская больница города Серебрянск района Алтай" Управления здравоохранения Восточно-Казахстанской области (улица Центральная, 56/2).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Полянское село Полянское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коммунального государственного учреждения "Полянская средняя школа" (улица Фрунзе, 17).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Полянское село Дородница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магазина "Иволга" (улица Школьная, 14).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Полянское село Васильевка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коммунального государственного учреждения "Васильевская начальная школа" (улица Верхняя, 16/1).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сельский округ село Малеевск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остановки (улица Степная); магазина "Хамир" (улица Степная); магазина "Айя" (улица Малеевская).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сельский округ село Путинцево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"Жарас" (улица Центральная); магазина "Жаслан" (улица Мира, 14).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сельский округ село Быково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коммунального государственного учреждения "Быковская основная школа" (улица Школьная, 3).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 сельский округ село Богатырево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досугового центра "Библиотека-клуб" коммунального государственного казенного предприятия "Досуг" отдела культуры, развития языков физической культуры и спорта района Алтай (улица Солнечная, 1/1).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Дома культуры поселка Новая Бухтарма, коммунального государственного казенного предприятия "Досуг" отдела культуры, развития языков физической культуры и спорта района Алтай (улица Абая, 31); 6 микрорайона, дом 26; улицы Абая, дом 13; улицы Абая, дом 9; остановки "Солнечная".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 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магазина "Магазин" (улица Центральная); медицинского пункта села Березовка, коммунального государственного предприятия на праве хозяйственного ведения "Городская больница города Серебрянск района Алтай" Управления здравоохранения Восточно-Казахстанской области (улица Центральная, 2).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 Дом отдыха "Голубой залив"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водоспасательной станции дома отдыха "Голубой залив"; остановки поселения Голубой залив.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Новая Бухтарма село 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медицинского пункта села Александровка (улица Центральная); кафе "Шайхана" (улица Гаражная).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сельский округ село Средигорное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товарищества с ограниченной ответственностью "Средигорненский" (улица Центральная 43); дома культуры села Средигорное коммунального государственного казенного предприятия "Досуг" отдела культуры, развития языков физической культуры и спорта района Алтай (улица Центральная 38); коммунального государственного учреждения "Средигорненская средняя школа" (улица Центральная, 42).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сельский округ село Чиркаин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коммунального государственного учреждения "Чиркаинская основная школа" (улица Школьная, 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сельский округ село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коммунального государственного учреждения "Андреевская начальная школа" (улица Центральная, 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Средигорный сельский округ село 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коммунального государственного учреждения "Александровская начальная школа" (улица Шелухина, 4-1).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Зубовск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здания фельдшерско-акушерского пункта поселка Зубовск, коммунального государственного предприятия на праве хозяйственного ведения "Межрайонная больница района Алтай" Управления здравоохранения Восточно-Казахстанской области (улица Целинная, 21); магазина "Элеватор" (улица Целинная, 23); магазина "Железнодорожный" (улица Железнодорожная, 40); магазина "Тополек" (улица Дубинина, 1); магазина "Юлия" (переулок Дубинина, 1/2); магазина "Динара" (улица Привокзальная, 1); магазина "Цыганский" (улица Тохтарова, 1).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 село Никольское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государственного учреждения "Аппарат акима Никольского сельского округа района Алтай" (улица Независимости).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 село Бородино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стенды в районе: товарищества с ограниченной ответственностью "Бородино" (улица Серебрякова, 11); клуба села Бородино коммунального государственного казенного предприятия "Досуг" отдела культуры, развития языков, физической культуры и спорта района Алтай.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 село Кремнюха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стенды в районе: коммунального государственного учреждения "Кремнюшинская неполная средняя школа" (улица Горная).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Никольский сельский округ село Алтайка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районе: магазина (улица Центральная, 8/1).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