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a418" w14:textId="2c9a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Восточно-Казахстанской области от 23 мая 2024 года №22/4-VIII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29 июня 2026 года № 51/6-VIII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Восточно-Казахстанкой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Восточно-Казахстанской области от 23 мая 2024 года №22/4-VIII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№9025-16)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Зайсанского районного маслихата" Восточно-Казахстанской области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Зайсанского районного маслихата после его официального опубликования.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Зайсанского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"Управление координации занятости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социальных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___________А.Мусинова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2026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№51/6-VIII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№22/4-VIII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Глава 1. Общие положения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Зайсанского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Зайсанского района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Зайсанского района", финансируемое за счет местного бюджета, осуществляющее оказание социальной помощи;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Меры социальной поддержки, предусмотренные пунктом 4 статьи 71, пунктом 3 статьи 170,  пунктом 3 статьи 229 Социального кодекса Республики Казахстан, подпунктом 2) пункта 1 статьи 10, подпунктом 2) пункта 1 статьи 11, подпунктом 2) пункта 1 статьи 12, подпунктом 2) статьи 13, статьей 17 Закона Республики Казахстан "О ветеранах", оказываются в порядке, определенном настоящими Правилами.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Социальная помощь предоставляется периодически (один раз в год), осуществляется с месяца обращения. 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 устанавливаются местными представительными органами по представлению МИО.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устанавливается в размере не менее 2,5-кратного месячного расчетного показателя и назначается один раз в календарном году.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 и 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следующим категориям граждан: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в размере (сто пятьдесят) 150 000 тенге;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(сто пятьдесят тысяч) 150 000 тенге;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(сто пятьдесят тысяч) 150 000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- в размере (сто пятьдесят тысяч) 150 000 тенге;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в размере (сто пятьдесят тысяч) 150 000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(сто пятьдесят тысяч) 150 000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(сто пятьдесят тысяч) 150 000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–в размере (пятьнадцать тысяч) 15 000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(но не более чем до достижения двадцатитрехлетнего возраста) -в размере (пятьнадцать тысяч) 15 000 тенге;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- 7 мая: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150 000 (сто пятьдесят тысяч)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150 000 (сто пятьдесят тысяч) тенге;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150 000 (сто пятьдесят тысяч) тенге;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в размере 150 000 (сто пятьдесят тысяч) тенге;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эвакуированные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 - в размере 150 000 (сто пятьдесят тысяч) тенге;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70 000 (семьдесят тысяч) тенге;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15 000 (пятнадцать тысяч) тенге.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–в размере (пять миллионов) 5 000 000 тенге;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(пять миллионов) 5 000 000 тенге;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 - в размере (сто тридцать тысяч) 130 000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входившим в состав действующей армии в период Великой Отечественной войны - в размере (сто тридцать тысяч) 130 000 тенге;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(сто тридцать тысяч) 130 000 тенге;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(сто тридцать тысяч) 130 000 тенге;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которые в период Великой Отечественной войны были переведены на положение военнослужащих - в размере (сто тридцать тысяч) 130 000 тенге;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(сто тридцать тысяч) 130 000 тенге;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(сто тридцать тысяч) 130 000 тенге;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(сто тридцать тысяч) 130 000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(сто тридцать тысяч) 130 000 тенге;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(восемьдесят тысяч) 80 000 тенге;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– 31 мая: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признанным жертвами политических репрессий или пострадавшими от политических репрессий, имеющим инвалидность или являющимся пенсионерами – в размере (тринадцать тысяч) 13 000 тенге;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закрытия Семипалатинского ядерного полигона – 29 августа: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- в размере (пятьнадцать тысяч) 15 000 тенге;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Независимости – 16 декабря: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оправданным лицам, подвергшимся репрессиям за участие в событиях 17-18 декабря 1986 года в Казахстане – в размере (двести тысяч) 200 000 тенге.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отнесения граждан к категории нуждающихся являются: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в денежной форме оказывается следующим категориям получателей: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имеющим среднедушевой доход, не превышающий порог, установленный местными представительными органами - до 100 месячных расчетных показателей.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учета среднедушевого дохода: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ущерба гражданину (семье) либо его имуществу вследствие стихийного бедствия – в размере 100 месячных расчетных показателей;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ущерба гражданину (семье) либо его имуществу вследствие пожара – в размере 100 месячных расчетных показателей.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 Сроки обращения по данным основаниям составляют в течение трех месяцев со дня наступления событий.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в денежной форме лицам, имеющим социально значимые заболеваниябез учета среднедушевого дохода: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периодически (ежемесячно):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законным представителям детей, инфицированных вирусом иммунодефицита человека (ВИЧ) и состоящих на диспансерном учете, в двукратном размере величины прожиточного минимума;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страдающим туберкулезным заболеванием и находящимся на амбулаторном этапе лечения согласно предоставленного списка коммунального государственного предприятия на праве хозяйственного ведения "Районная больница Зайсанского района" Управления здравоохранения Восточно-Казахстанской области - оказываетяся в размере 7 месячных расчетных показателей.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периодически (один раз в год):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другие социально значимые заболевания, один раз в год оказывается в размере до 20 месячных расчетных показателей без учета среднедушевого дохода.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Порог среднедушевого дохода для назначения помощи устанавливается в размере двухкратной величины прожиточного минимума Республики Казахстан.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без истребования заявлений от получателей. Категории получателей социальной помощи определяются МИО.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Типовым правилам, или электронно на портал с заявлением по форме согласно приложению 1-1 Типовым правилам.</w:t>
      </w:r>
    </w:p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Типовым правилам.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Типовым правилам.</w:t>
      </w:r>
    </w:p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и оказании социальной помощи все суммы, исчисленные в тиынах, подлежат округлению до одного тенге независимо от суммы тиынов.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оказания социальной помощи определяется главой 3 Типовых правил.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Отказ в оказании социальной помощи осуществляется в случаях: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 порога для оказания социальной помощи;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Социальная помощь прекращается в случаях: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 пункта 8 настоящих Типовых правил.</w:t>
      </w:r>
    </w:p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1), 2) и 3) настоящего пункта, прекращается со следующего месяца после наступления указанных обстоятельств.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судебном порядке.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27 числа месяца, предшествующего месяцу выплаты.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1 числа следующего месяца.</w:t>
      </w:r>
    </w:p>
    <w:bookmarkEnd w:id="1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