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75d5" w14:textId="eab7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2025 года №46/7-VIII "О бюджете Каратальского сельского округа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марта 2026 года № 49/6-VIII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Каратальского сельского округа Зайсанского района на 2026-2028 годы" от 23 декабря 2025 года №46/7-VIII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67 968,0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25 974,0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40 994,0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68 173,0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-205,0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- 205,0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205,0 тысяч тенге распределить согласно приложению 4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№49/6-VIII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