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59bc" w14:textId="bbc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№46/5-VIII "О бюджете Дайырского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Дайырского сельского округа Зайсанского района на 2026-2028 годы" от 23 декабря 2025 года №46/5-VIII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Дайырского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доходы- 64 556,4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42 396,4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65 120,9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-564,5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- 564,5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564,5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564,5 тысяч тенге распределить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№49/4-VIII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