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73d" w14:textId="24a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мест, в которых запрещены выгул домашних животных либо нахождение с животными с иной целью, при необходимости оборудовании мест для выгула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8 июня 2026 года № 239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акимат Глубоковского района Восточно – Казахстанской области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места, в которых запрещены выгул домашних животных либо нахождение с животными с иной целью согласно приложению,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поселков, сел и сельских округов обеспечить при необходимости оборудование мест для выгула домашних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запрещено выгуливание домашних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дошкольных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образовательных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физкультурно-спортивных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медицинских и лечебных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организаций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и спортивных игровых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разрешено купание людей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установлены запрещающие знаки, не предназначенные для выгула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в которых запрещено нахождение с животными с иной целью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(кроме служебных собак и собак-поводырей для людей со слабым зрением)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производственные залы продовольственных магазинов сервисного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учреждения (кроме случаев проведения выставок, зрелищных и массовых мероприятий с участием собак)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организации (объединения)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детских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образовательных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медицинских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