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5882" w14:textId="d315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8 июня 2026 года № 238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искусственного интеллекта и цифрового развития Республики Казахстан от 17 октября 2025 года № 517/НҚ "Об утверждении Методики расчҰта коэффициента зонирования" (зарегистрировано в Реестре государственной регистрации нормативных правовых актов за № 37162), акимат Глубоковского района Восточно-Казахстанской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Глубоковского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2027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 Глубоковского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Калинино, зона идентификационного номера 05-068-045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идентификационного номера 05-068-069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идентификационного номера 05-068-070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идентификационного номера 05-068-071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зона идентификационного номера 05-068-077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зона идентификационного номера 05-068-078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Верхнеберезовский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идентификационного номера 05-068-022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идентификационного номера 05-068-023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идентификационного номера 05-068-057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идентификационного номера 05-068-058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идентификационного номера 05-068-059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идентификационного номера 05-068-060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Прапорщиково, зона идентификационного номера 05-068-064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Прапорщиково, зона идентификационного номера 05-068-065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Сметанино, зона идентификационного номера 05-068-043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Аврора, зона идентификационного номера 05-068-028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зона идентификационного номера 05-068-025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зона идентификационного номера 05-068-026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зона идентификационного номера 05-068-027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Карагужиха, зона идентификационного номера 05-068-001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поле, зона идентификационного номера 05-068-116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поле, зона идентификационного номера 05-068-117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зона идентификационного номера 05-068-008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зона идентификационного номера 05-068-009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зона идентификационного номера 05-068-087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зона идентификационного номера 05-068-088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зона идентификационного номера 05-068-053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зона идентификационного номера 05-068-054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