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91c" w14:textId="a0ff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июня 2026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экономики и финансов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Риддера от 8 декабря 2016 года № 1026 "Об утверждении Положения о государственном учреждении "Отдел экономики и финансов города Риддера".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города Риддера" обеспечить принятие мер, вытекающих из настоящего постановления предусмотренных законодательством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Акужанова Б.А.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2026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города Риддера"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города Риддера" (далее по тексту-государственное учреждение)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городского бюджета, ведения бухгалтерского, бюджетного учета и бюджетной отчетности по исполнению городского бюджета, составления консолидированной финансовой отчетности, управления коммунальной собственностью на территории города Риддера.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071300, Республика Казахстан, Восточно-Казахстанская область, город Риддер, улица К. Семеновой, 19.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города Риддера.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государственного учреждения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государственного учреждения: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города, обеспечение исполнения городского бюджета, эффективное управление городской коммунальной собственностью;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социально-экономической политики и осуществление мониторинга социально-экономического развития города;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городского (местного) бюджета на предстоящий финансовый год и на трехлетний период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бюджетного учета, составление и представление консолидированной финансовой отчетности о состоянии задолженности;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городским коммунальным имуществом.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государственного учреждения: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сформировывает основные направления, цели и задачи развития региона;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разработке прогноза социально - экономического развития и бюджетных параметров Восточно-Казахстанской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обеспечении реализации городских программ развития в пределах своей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планирование бюджета и координирует деятельность администраторов бюджетных программ;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паспорта бюджетных программ администраторов бюджетных программ, формирует заключения и вносит на рассмотрение бюджетной комиссии;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бюджетной комиссии;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разработку проекта городского бюджета на трехлетний период и направляет на утверждение в городской маслихат;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анализ утвержденного, уточненного годового плана финансирования по всем бюджетным учреждениям города Риддера на финансовый год;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реализации местных инвестиционных проектов;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работу по исполнению городского бюджета;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составляет и утверждает сводный план финансирования по обязательствам, сводные планы поступлений и финансирования по платежам;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регистрацию бюджетных кредитов, выданных за счет средств бюджета, их учет и мониторинг;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бюджетный мониторинг посредством регулярного и систематического сбора, отслеживания и анализа показателей исполнения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мониторинг за ходом освоения бюджета развития, инвестиционных проектов;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анализ и оценку управления коммунальным имуществом;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деятельность администраторов бюджетных программ по исполнению бюджета;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управляет бюджетными деньгами;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мониторинг движения денег на контрольном счете наличности городского бюджета;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ведение бюджетного учета и составление отчетности по исполнению городского бюджета;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рассматривает ходатайства о выделении средств из резерва акимата города в порядке, установленном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ежегодную оценку эффективности деятельности исполнительных органов, финансируемых из городского бюджета по управлению бюджетными деньгами;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нормативные правовые акты в сфере управления государственным имуществом в пределах своей компетенции;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управляет городским коммунальным имуществом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полномочия, предусмотренные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полномочия государственного учреждения: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руководству города предложения по вопросам, входящим в компетенцию государственного учреждения;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государственного учреждения;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в установленном порядке совещаний по вопросам, входящим в компетенцию государственного учреждения;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в рамках компетенции установленной законодательством Республики Казахстан от других государственных органов, должностных лиц,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и их руководителей, граждан информацию необходимую для выполнения своих функций;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консультации по вопросам, входящим в компетенцию государственного учреждения;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выполнять иные обязанности, входящие в компетенцию государственного учреждения.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государственного учреждения "Отдел экономики и финансов города Риддера"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акимом города Риддера в соответствии с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законодательстве порядке назначает на должности и освобождает от должностей работников государственного учреждения;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и налагает дисциплинарные взыскания на сотрудников государственного учреждения;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государственного учреждения;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штатное расписание государственного учреждения в пределах лимита штатной численности и структуры, утвержденных постановлением акимата города Риддера;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необходимые меры по противодействию коррупции и несет за это персональную ответственность;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закреплҰнное за государственным учреждением, относится к коммунальной собственности.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