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e50" w14:textId="25a2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Риддера от 24 февраля 2023 года № 150 "Об утверждении Положения о государственном учреждении "Аппарат акима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мая 2026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Риддера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24 февраля 2023 года № 150 "Об утверждении Положения о государственном учреждении "Аппарат акима города Риддера" (зарегистрировано в Реестре государственной регистрации нормативных правовых актов под № 178841)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организация и обеспечение мероприятий воинского учета военнообязанных и призывников, а также по вопросам гражданской обороны;".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