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1e54a8" w14:textId="51e54a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для всех кандидатов на территории города Усть-Каменогорска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Усть-Каменогорска Восточно-Казахстанской области от 25 сентября 2026 года № 3051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пунктом 6 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Конституционного Закона Республики Казахстан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 местном государственном управлении и самоуправлении в Республике Казахстан", акимат города Усть-Каменогорска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Совместно с Усть-Каменогорской городской территориальной избирательной комиссией определить места для размещения агитационных печатных материалов для всех кандидатов на территории города Усть-Каменогорска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города Усть-Каменогорска Восточно Казахстанской области" в установленном законодательством Республики Казахстан порядке обеспечить размещение настоящего постановления на интернет-ресурсе акимата города Усть-Каменогорска после его официального опубликования.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данного постановления возложить на курирующего заместителя акима города Усть-Каменогорска.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города Усть-Каменогорска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Акышов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Усть-Каменогорская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городская территориальная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 Н. Шерубаев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Усть-Каменогорска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3051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для всех кандидатов на территории города Усть-Каменогорска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на землях общего пользования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Каныша Сатпаева № 16/1, возле магазина "Айгуль"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Каныша Сатпаева № 4, возле магазина "Губка Опт"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Оралхан Бөкей № 13/1, возле торгового дома "Достык"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Қазыбек би № 5в, возле торгового центра "Көкжал"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Илияса Есенберлина, возле входной группы аллеи "Өскемен"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жилой район, улица Қайым Мұхамедханов, участок 271, возле ресторана "Карина"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Островского № 6, возле продовольственного магазина "Адиль"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Геологическая № 2/2, возле продуктового магазина "Даниил"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Казахстан № 59, возле кинотеатра "Юбилейный"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Казахстан № 72, возле универсального магазина "Орталық"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Ауэзова № 28, возле торгового комплекса "Император"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Ауэзова № 11/1, возле торгового дома "Эмилия"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набережная имени Е.П. Славского, возле автобусной остановки "Речной вокзал"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Антона Чехова № 54, возле кинотеатра "Эхо"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Казахстан № 62, возле торгово-развлекательного комплекса "ADK River"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набережная имени Е.П. Славского № 22, возле универсального магазина "Иннарус"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Казахстан № 78, возле магазина "Березка"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Кабанбай батыра № 142, возле рынка "Центральный"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Кабанбай батыра № 144, возле торгового дома "Zangar"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Кабанбай батыра № 114, возле магазина "Волна"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Кабанбай батыра № 62, возле столовой, на конечной остановке "Пристань"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Мызы, возле Усть-Каменогорского железнодорожного вокзала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Абая № 185/4 к2, на въезде в оптово-розничный комплекс "Дина"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Абая № 237/1, возле продовольственного магазина "Арун"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Бағдат Шаяхметов № 15, возле торгового центра "Кристалл"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Бағдат Шаяхметов № 6, возле Дома культуры акционерного общества "Усть-Каменогорский титано-магниевый комбинат"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Джека Лондона № 26/3, возле мини-маркета "Магнат"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А. Молдагуловой № 15/Б, возле мини-маркета "ЕL-market"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Каныша Сатпаева № 55/3, возле мини-маркета "Айзере"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Каныша Сатпаева № 15Б, возле гипермаркета "A-store"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Ульяновская № 89, возле врачебной амбулатории коммунального государственного предприятия на праве хозяйственного ведения "Городская поликлиника № 2 города Усть-Каменогорска" управления здравоохранения Восточно-Казахстанского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Атлантическая № 38, возле торгового центра "Халық"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Нурсултана Назарбаева № 20, возле автобусной остановки "Площадь Ушанова"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Нурсултана Назарбаева № 68, возле здания коммунального государственного учреждения "Дом дружбы – центр общественного согласия" управления внутренней политики Восточно-Казахстанской области, со стороны магазина "Элегант"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Абая № 8, возле Усть-Каменогорского автовокзала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Достоевского № 6, возле рынка "Заречный"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Абая № 21/1, возле автобусной остановки "Больничный комплекс"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Шәкәрім № 162А (корпус 2), возле рынка "Галит"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Космическая № 9, возле торгового дома "Сара"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четная сторона проспекта Нурсултана Назарбаева, возле автобусной остановки "Дворец спорта"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нечетная сторона проспекта Нурсултана Назарбаева, возле автобусной остановки "Дворец спорта"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Нурсултана Назарбаева № 37, возле торгового дома "Металлург"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Нурсултана Назарбаева № 87А, возле автобусной остановки "Электротовары"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Севастопольская № 5, возле универсального магазина "Восход"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Виноградова № 17А, возле рынка "Dos-Nar"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Серикбаева, возле автобусной остановки "ВКТУ"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Нурсултана Назарбаева № 148, возле автобусной остановки "Электротовары"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Нурсултана Назарбаева № 326, возле автомобильной заправочной станции "Гелиос"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Мұхамеджан Тынышпаев № 122, возле мебельного салона "Мелодия"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Мұхамеджан Тынышпаев № 111, возле автобусной остановки "Теміржолшылар"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Теміржолшылар № 81а, возле автобусной остановки "Теміржолшылар"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Теміржолшылар № 93/2, возле железнодорожного вокзала "Өскемен-1"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Вострецова № 6, возле универсального магазина "Экспресс"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Бажова № 331/1, возле супермаркета "Самал"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Бажова № 494Б, возле магазина "Каштан"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Бажова № 501А, возле продовольственного магазина "Прибалтика"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жилой район, улица Г. Молодова № 1/1, возле продуктового магазина "Нурай"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Меновное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Талаптан Ахметжан № 11а, возле административного здания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Меновное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Ярославская № 103Б, возле продовольственного магазина "АсАй"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Ахмирово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Гайсы Аязбаева № 16, возле автобусной остановки "село Ахмирово"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Ахмирово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К. Қондыбаева № 102/1, возле продуктового магазина "Зайла"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Ново-Ахмирово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Военный городок № 1, № 17, возле административного здания республиканского государственного учреждения "Войсковая часть 27943" Министерства обороны Республики Казахстан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