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6b500" w14:textId="696b5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Усть-Каменогорска от 11 января 2023 года № 95 "Об утверждении Положения о государственном учреждении "Отдел предпринимательства и сельского хозяйства города Усть-Каменогорска"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9 июля 2026 года № 2274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Усть-Каменогорска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11 января 2023 года № 95 "Об утверждении Положения о государственном учреждении "Отдел предпринимательства и сельского хозяйства города Усть-Каменогорска"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 законами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в пределах своей компетенции в установленные законодательством сроки информацию и документы от государственных органов и иных организаций для осуществления функций, возложенных на учреждение с соблюдением установленных законами Республики Казахстан требований;";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пределах своей компетенции запрашивать и получать информацию от государственных органов, предприятий и организаций всех форм собственности, необходимую для осуществления функций, возложенных на учреждение с соблюдением установленных законами Республики Казахстан требований;".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сельского хозяйства города Усть-Каменогорска"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интернет ресурсе акима города Усть-Каменогорска после его офицального опубликования;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мер, вытекающих из настоящего постановления предусмотренных законодательством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Усть-Каменогорска.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