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68f6" w14:textId="6276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9 декабря 2025 года № 3904 "Об утверждении Регламента акимата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8 июля 2026 года № 2237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9 декабря 2025 года № 3904 "Об утверждении Регламента акимата города Усть-Каменогорска"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акимата города Усть-Каменогорска,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 заседаниях акимата могут присутствовать депутаты Курултая Республики Казахстан, маслихата,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На контроль ставят законы, акты и поручения Президента Республики Казахстан, Правительства, Премьер-Министра Республики Казахстан, акимата, акима и иные поручения государственных органов и должностных лиц в пределах своей компетенции.";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Первые руководители исполнительных органов обеспечивают своевременное и качественное исполнение законов, актов и поручений Президента Республики, Правительства, Премьер-Министра Республики Казахстан, акимата и акима, которые направляются для исполнения.";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Обеспечение деятельности по контролю за сроками исполнения законов, актов и поручений Президента Республики Казахстан, Правительства, Премьер-Министра Республики Казахстан, акимата и акима осуществляется аппаратом в порядке, определяемом акимом.";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Аппарат, регулярно информируя акима о ходе выполнения законов, актов и поручений Президента Республики, Правительства, Премьер-Министра Республики Казахстан, акимата и акима, обеспечивает деятельность акима по контролю за их исполнением.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депутатов Курултая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Казахстан.".;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постановление пунктом 4 следующего содержания: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по истечении десяти календарных дней после дня его первого официального опубликования.".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обеспечить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Карагызова А.К.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