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61e4d" w14:textId="da61e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Усть-Каменогорска от 4 мая 2023 года № 1436 "Об утверждении Правил предоставления коммунальных услуг по городу Усть-Каменогорску"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Усть-Каменогорска Восточно-Казахстанской области от 3 июля 2026 года № 2192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Усть-Каменогорска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Усть-Каменогорска от 4 мая 2023 года № 1436 "Об утверждении Правил предоставления коммунальных услуг по городу Усть-Каменогорску"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коммунальных услуг по городу Усть-Каменогорску, утвержденных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случаях, когда абонентом (потребителем) по договору энергоснабжения выступает гражданин, использующий энергию для бытового потребления, обязанность обеспечивать надлежащее техническое состояние и безопасность энергетических сетей, а также приборов учета потребления энергии возлагается на энергоснабжающую организацию, если иное не установлено законами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Вопросы в сфере предоставления коммунальных услуг не урегулированные настоящими Правилами, регулируются иными законами Республики Казахстан.".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Усть-Каменогорска" обеспечить размещение настоящего постановления на интернет-ресурсе акимата города Усть-Каменогорска после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города Усть-Каменогорска.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